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84" w:rsidRDefault="00DC3203">
      <w:pPr>
        <w:pStyle w:val="a3"/>
        <w:rPr>
          <w:sz w:val="2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C820A5A" wp14:editId="2930B2A5">
            <wp:extent cx="5942857" cy="868571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jc w:val="center"/>
        <w:sectPr w:rsidR="00572384" w:rsidSect="00DC3203">
          <w:type w:val="continuous"/>
          <w:pgSz w:w="11910" w:h="16840"/>
          <w:pgMar w:top="920" w:right="470" w:bottom="0" w:left="1843" w:header="720" w:footer="720" w:gutter="0"/>
          <w:cols w:space="720"/>
        </w:sectPr>
      </w:pPr>
    </w:p>
    <w:p w:rsidR="00572384" w:rsidRDefault="00C26660">
      <w:pPr>
        <w:pStyle w:val="3"/>
        <w:spacing w:before="70"/>
        <w:rPr>
          <w:b w:val="0"/>
        </w:rPr>
      </w:pPr>
      <w:r>
        <w:lastRenderedPageBreak/>
        <w:t>Актуальность</w:t>
      </w:r>
      <w:r>
        <w:rPr>
          <w:b w:val="0"/>
        </w:rPr>
        <w:t>:</w:t>
      </w:r>
    </w:p>
    <w:p w:rsidR="00572384" w:rsidRDefault="00C26660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4312285</wp:posOffset>
            </wp:positionH>
            <wp:positionV relativeFrom="paragraph">
              <wp:posOffset>37465</wp:posOffset>
            </wp:positionV>
            <wp:extent cx="2654300" cy="1994535"/>
            <wp:effectExtent l="0" t="0" r="12700" b="5715"/>
            <wp:wrapNone/>
            <wp:docPr id="3" name="image2.jpeg" descr="https://all.culture.ru/uploads/667256f9b8e6ee89d6a75614494334e6_w720_h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https://all.culture.ru/uploads/667256f9b8e6ee89d6a75614494334e6_w720_h540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2384" w:rsidRDefault="00C26660">
      <w:pPr>
        <w:pStyle w:val="a3"/>
        <w:ind w:leftChars="500" w:left="1100" w:right="5603" w:firstLineChars="183" w:firstLine="439"/>
        <w:jc w:val="both"/>
      </w:pPr>
      <w:r>
        <w:t>Формирование основ здорового образа</w:t>
      </w:r>
      <w:r>
        <w:rPr>
          <w:spacing w:val="-57"/>
        </w:rPr>
        <w:t xml:space="preserve"> </w:t>
      </w:r>
      <w:r>
        <w:t>жизни с</w:t>
      </w:r>
      <w:r>
        <w:t xml:space="preserve"> самого раннего возраста является</w:t>
      </w:r>
      <w:r>
        <w:rPr>
          <w:spacing w:val="1"/>
        </w:rPr>
        <w:t xml:space="preserve"> </w:t>
      </w:r>
      <w:r>
        <w:t>основной задачей</w:t>
      </w:r>
      <w:r>
        <w:rPr>
          <w:spacing w:val="1"/>
        </w:rPr>
        <w:t xml:space="preserve"> </w:t>
      </w:r>
      <w:r>
        <w:t>дошкольной педагогики,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 xml:space="preserve">образования, гармоничного </w:t>
      </w:r>
      <w:r>
        <w:t>формирования 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общества.</w:t>
      </w:r>
    </w:p>
    <w:p w:rsidR="00572384" w:rsidRDefault="00C26660">
      <w:pPr>
        <w:pStyle w:val="a3"/>
        <w:spacing w:before="1"/>
        <w:ind w:leftChars="500" w:left="1100" w:firstLineChars="183" w:firstLine="439"/>
        <w:jc w:val="both"/>
      </w:pPr>
      <w:r>
        <w:t>Известно,</w:t>
      </w:r>
      <w:r>
        <w:rPr>
          <w:spacing w:val="106"/>
        </w:rPr>
        <w:t xml:space="preserve"> </w:t>
      </w:r>
      <w:r>
        <w:t xml:space="preserve">что  </w:t>
      </w:r>
      <w:r>
        <w:rPr>
          <w:spacing w:val="45"/>
        </w:rPr>
        <w:t xml:space="preserve"> </w:t>
      </w:r>
      <w:r>
        <w:t xml:space="preserve">дошкольный  </w:t>
      </w:r>
      <w:r>
        <w:rPr>
          <w:spacing w:val="47"/>
        </w:rPr>
        <w:t xml:space="preserve"> </w:t>
      </w:r>
      <w:r>
        <w:t>возраст</w:t>
      </w:r>
    </w:p>
    <w:p w:rsidR="00572384" w:rsidRDefault="00C26660">
      <w:pPr>
        <w:pStyle w:val="a3"/>
        <w:ind w:leftChars="500" w:left="1100" w:right="853"/>
        <w:jc w:val="both"/>
      </w:pPr>
      <w:r>
        <w:t>является решающим в формировании фундамента физического и психического здоровья.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неповторяемый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личности, формируется</w:t>
      </w:r>
      <w:r>
        <w:rPr>
          <w:spacing w:val="-1"/>
        </w:rPr>
        <w:t xml:space="preserve"> </w:t>
      </w:r>
      <w:r>
        <w:t>характер, отношение</w:t>
      </w:r>
      <w:r>
        <w:rPr>
          <w:spacing w:val="-2"/>
        </w:rPr>
        <w:t xml:space="preserve"> </w:t>
      </w:r>
      <w:r>
        <w:t xml:space="preserve">к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окружающим.</w:t>
      </w:r>
    </w:p>
    <w:p w:rsidR="00572384" w:rsidRDefault="00C26660">
      <w:pPr>
        <w:pStyle w:val="a3"/>
        <w:ind w:leftChars="500" w:left="1100" w:right="845" w:firstLineChars="183" w:firstLine="439"/>
        <w:jc w:val="both"/>
      </w:pPr>
      <w:r>
        <w:t>Лето – благоприятная пора для сохранения и укрепления здоровья детей, 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полноценного,</w:t>
      </w:r>
      <w:r>
        <w:rPr>
          <w:spacing w:val="1"/>
        </w:rPr>
        <w:t xml:space="preserve"> </w:t>
      </w:r>
      <w:r>
        <w:t>всестороннего,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Растущий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развивающийся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ра</w:t>
      </w:r>
      <w:r>
        <w:t>зличных факторов окружающей среды. Грамотная организация летней оздоровительной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охватывающей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психического здоровья </w:t>
      </w:r>
      <w:r>
        <w:t>воспитанников, развития у них познавательного интереса, а также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компетентности 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организации</w:t>
      </w:r>
      <w:r>
        <w:rPr>
          <w:spacing w:val="-1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детей.</w:t>
      </w:r>
    </w:p>
    <w:p w:rsidR="00572384" w:rsidRDefault="00572384">
      <w:pPr>
        <w:pStyle w:val="a3"/>
        <w:spacing w:before="6"/>
        <w:ind w:leftChars="500" w:left="1100" w:firstLineChars="183" w:firstLine="439"/>
      </w:pPr>
    </w:p>
    <w:p w:rsidR="00572384" w:rsidRDefault="00C26660">
      <w:pPr>
        <w:pStyle w:val="3"/>
        <w:ind w:leftChars="500" w:left="1100" w:firstLineChars="183" w:firstLine="439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</w:t>
      </w:r>
    </w:p>
    <w:p w:rsidR="00572384" w:rsidRDefault="00572384">
      <w:pPr>
        <w:pStyle w:val="a3"/>
        <w:spacing w:before="6"/>
        <w:ind w:leftChars="500" w:left="1100" w:firstLineChars="183" w:firstLine="421"/>
        <w:rPr>
          <w:b/>
          <w:sz w:val="23"/>
        </w:rPr>
      </w:pPr>
    </w:p>
    <w:p w:rsidR="00572384" w:rsidRDefault="00C26660">
      <w:pPr>
        <w:pStyle w:val="a3"/>
        <w:spacing w:before="1"/>
        <w:ind w:leftChars="500" w:left="1100" w:right="851" w:firstLineChars="183" w:firstLine="439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оздоровительной работы с детьми, способствующих оздоровлению детского</w:t>
      </w:r>
      <w:r>
        <w:rPr>
          <w:spacing w:val="1"/>
        </w:rPr>
        <w:t xml:space="preserve"> </w:t>
      </w:r>
      <w:r>
        <w:t>организма в летний период и развитие познавательного интереса воспитанников с учетом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572384" w:rsidRDefault="00572384">
      <w:pPr>
        <w:pStyle w:val="a3"/>
        <w:ind w:leftChars="500" w:left="1100" w:firstLineChars="183" w:firstLine="439"/>
      </w:pPr>
    </w:p>
    <w:p w:rsidR="00572384" w:rsidRDefault="00C26660">
      <w:pPr>
        <w:pStyle w:val="3"/>
        <w:ind w:leftChars="500" w:left="1100" w:firstLineChars="183" w:firstLine="439"/>
        <w:rPr>
          <w:b w:val="0"/>
        </w:rPr>
      </w:pPr>
      <w:r>
        <w:t>Задачи</w:t>
      </w:r>
      <w:r>
        <w:rPr>
          <w:b w:val="0"/>
        </w:rPr>
        <w:t>: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5" w:line="237" w:lineRule="auto"/>
        <w:ind w:leftChars="500" w:left="1100" w:right="854" w:firstLineChars="183" w:firstLine="439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 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7" w:line="237" w:lineRule="auto"/>
        <w:ind w:leftChars="500" w:left="1100" w:right="853" w:firstLineChars="183" w:firstLine="439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2"/>
        <w:ind w:leftChars="500" w:left="1100" w:right="854" w:firstLineChars="183" w:firstLine="439"/>
        <w:rPr>
          <w:sz w:val="24"/>
        </w:rPr>
      </w:pP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1"/>
        <w:ind w:leftChars="500" w:left="1100" w:right="848" w:firstLineChars="183" w:firstLine="439"/>
        <w:rPr>
          <w:sz w:val="24"/>
        </w:rPr>
      </w:pPr>
      <w:r>
        <w:rPr>
          <w:sz w:val="24"/>
        </w:rPr>
        <w:t>Реализовать систему мероприятий, направленную на оздоровление и 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ценного опыта общения с растениями и животными, культурно-гигиенич</w:t>
      </w:r>
      <w:r>
        <w:rPr>
          <w:sz w:val="24"/>
        </w:rPr>
        <w:t>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2" w:line="237" w:lineRule="auto"/>
        <w:ind w:leftChars="500" w:left="1100" w:right="854" w:firstLineChars="183" w:firstLine="439"/>
        <w:rPr>
          <w:sz w:val="24"/>
        </w:rPr>
      </w:pPr>
      <w:r>
        <w:rPr>
          <w:sz w:val="24"/>
        </w:rPr>
        <w:t>Осуществлять педагогическое и социальное просвещение родителей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оздоровления 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 период.</w:t>
      </w:r>
    </w:p>
    <w:p w:rsidR="00572384" w:rsidRDefault="00572384">
      <w:pPr>
        <w:pStyle w:val="a3"/>
        <w:ind w:leftChars="500" w:left="1100" w:firstLineChars="183" w:firstLine="366"/>
        <w:rPr>
          <w:sz w:val="20"/>
        </w:rPr>
      </w:pPr>
    </w:p>
    <w:p w:rsidR="00572384" w:rsidRDefault="00572384">
      <w:pPr>
        <w:pStyle w:val="a3"/>
        <w:spacing w:before="3"/>
        <w:ind w:leftChars="500" w:left="1100" w:firstLineChars="183" w:firstLine="293"/>
        <w:rPr>
          <w:sz w:val="16"/>
        </w:rPr>
      </w:pPr>
    </w:p>
    <w:p w:rsidR="00572384" w:rsidRDefault="00C26660">
      <w:pPr>
        <w:pStyle w:val="a3"/>
        <w:spacing w:before="90"/>
        <w:ind w:leftChars="500" w:left="1100" w:firstLineChars="183" w:firstLine="439"/>
        <w:jc w:val="center"/>
      </w:pPr>
      <w:r>
        <w:t>2</w:t>
      </w:r>
    </w:p>
    <w:p w:rsidR="00572384" w:rsidRDefault="00572384">
      <w:pPr>
        <w:ind w:leftChars="500" w:left="1100" w:firstLineChars="183" w:firstLine="403"/>
        <w:jc w:val="center"/>
        <w:sectPr w:rsidR="00572384">
          <w:pgSz w:w="11910" w:h="16840"/>
          <w:pgMar w:top="1180" w:right="0" w:bottom="0" w:left="0" w:header="720" w:footer="720" w:gutter="0"/>
          <w:cols w:space="720"/>
        </w:sectPr>
      </w:pP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83"/>
        <w:ind w:leftChars="500" w:left="1100" w:right="847" w:firstLineChars="183" w:firstLine="439"/>
        <w:rPr>
          <w:sz w:val="24"/>
        </w:rPr>
      </w:pPr>
      <w:r>
        <w:rPr>
          <w:sz w:val="24"/>
        </w:rPr>
        <w:lastRenderedPageBreak/>
        <w:t>Продолжать воспитывать культурного участника дорожного движения,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ПДД.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4" w:line="237" w:lineRule="auto"/>
        <w:ind w:leftChars="500" w:left="1100" w:right="846" w:firstLineChars="183" w:firstLine="439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 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детей.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5" w:line="237" w:lineRule="auto"/>
        <w:ind w:leftChars="500" w:left="1100" w:right="852" w:firstLineChars="183" w:firstLine="439"/>
        <w:rPr>
          <w:sz w:val="24"/>
        </w:rPr>
      </w:pPr>
      <w:r>
        <w:rPr>
          <w:sz w:val="24"/>
        </w:rPr>
        <w:t xml:space="preserve">Осуществлять </w:t>
      </w:r>
      <w:r>
        <w:rPr>
          <w:sz w:val="24"/>
        </w:rPr>
        <w:t>педагогическое и социальное просвещение родителей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оздоровления детей в летний период, организации летнего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сотрудничества.</w:t>
      </w:r>
    </w:p>
    <w:p w:rsidR="00572384" w:rsidRDefault="00572384">
      <w:pPr>
        <w:pStyle w:val="a3"/>
        <w:spacing w:before="2"/>
        <w:ind w:leftChars="500" w:left="1100" w:firstLineChars="183" w:firstLine="439"/>
      </w:pPr>
    </w:p>
    <w:p w:rsidR="00572384" w:rsidRDefault="00C26660">
      <w:pPr>
        <w:pStyle w:val="a3"/>
        <w:spacing w:before="1"/>
        <w:ind w:leftChars="500" w:left="1100" w:right="856" w:firstLineChars="183" w:firstLine="439"/>
        <w:jc w:val="both"/>
      </w:pPr>
      <w:r>
        <w:t>Реализация данных задач проходит с учетом возраста детей,</w:t>
      </w:r>
      <w:r>
        <w:rPr>
          <w:spacing w:val="1"/>
        </w:rPr>
        <w:t xml:space="preserve"> </w:t>
      </w:r>
      <w:r>
        <w:t>пого</w:t>
      </w:r>
      <w:r>
        <w:t>дных и временных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</w:p>
    <w:p w:rsidR="00572384" w:rsidRDefault="00C26660">
      <w:pPr>
        <w:pStyle w:val="a3"/>
        <w:ind w:leftChars="500" w:left="1100" w:right="847" w:firstLineChars="183" w:firstLine="439"/>
        <w:jc w:val="both"/>
      </w:pPr>
      <w:r>
        <w:t>Летом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проводятся специально - организованные занятия. Таким образом, основная </w:t>
      </w:r>
      <w:r>
        <w:t>деятельность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интересам.</w:t>
      </w:r>
    </w:p>
    <w:p w:rsidR="00572384" w:rsidRDefault="00572384">
      <w:pPr>
        <w:pStyle w:val="a3"/>
        <w:spacing w:before="5"/>
        <w:ind w:leftChars="500" w:left="1100" w:firstLineChars="183" w:firstLine="439"/>
      </w:pPr>
    </w:p>
    <w:p w:rsidR="00572384" w:rsidRDefault="00C26660">
      <w:pPr>
        <w:pStyle w:val="3"/>
        <w:spacing w:line="275" w:lineRule="exact"/>
        <w:ind w:leftChars="500" w:left="1100" w:firstLineChars="183" w:firstLine="439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1"/>
          <w:tab w:val="left" w:pos="2422"/>
        </w:tabs>
        <w:spacing w:line="292" w:lineRule="exact"/>
        <w:ind w:leftChars="500" w:left="1100" w:firstLineChars="183" w:firstLine="439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1"/>
          <w:tab w:val="left" w:pos="2422"/>
        </w:tabs>
        <w:spacing w:before="2" w:line="237" w:lineRule="auto"/>
        <w:ind w:leftChars="500" w:left="1100" w:right="856" w:firstLineChars="183" w:firstLine="439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вирусным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простудным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заболеваемости.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1"/>
          <w:tab w:val="left" w:pos="2422"/>
          <w:tab w:val="left" w:pos="3603"/>
          <w:tab w:val="left" w:pos="3980"/>
          <w:tab w:val="left" w:pos="4817"/>
          <w:tab w:val="left" w:pos="6697"/>
          <w:tab w:val="left" w:pos="8177"/>
          <w:tab w:val="left" w:pos="9597"/>
        </w:tabs>
        <w:spacing w:before="5" w:line="237" w:lineRule="auto"/>
        <w:ind w:leftChars="500" w:left="1100" w:right="851" w:firstLineChars="183" w:firstLine="439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познавательной</w:t>
      </w:r>
      <w:r>
        <w:rPr>
          <w:sz w:val="24"/>
        </w:rPr>
        <w:tab/>
        <w:t>активности,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"/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1"/>
          <w:tab w:val="left" w:pos="2422"/>
          <w:tab w:val="left" w:pos="3664"/>
          <w:tab w:val="left" w:pos="4496"/>
        </w:tabs>
        <w:spacing w:before="4" w:line="237" w:lineRule="auto"/>
        <w:ind w:leftChars="500" w:left="1100" w:right="5904" w:firstLineChars="183" w:firstLine="403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125730</wp:posOffset>
            </wp:positionV>
            <wp:extent cx="2399665" cy="1800860"/>
            <wp:effectExtent l="0" t="0" r="635" b="8890"/>
            <wp:wrapNone/>
            <wp:docPr id="5" name="image3.jpeg" descr="https://all.culture.ru/uploads/667256f9b8e6ee89d6a75614494334e6_w720_h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https://all.culture.ru/uploads/667256f9b8e6ee89d6a75614494334e6_w720_h540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Привитие</w:t>
      </w:r>
      <w:r>
        <w:rPr>
          <w:sz w:val="24"/>
        </w:rPr>
        <w:tab/>
        <w:t>детям</w:t>
      </w:r>
      <w:r>
        <w:rPr>
          <w:sz w:val="24"/>
        </w:rPr>
        <w:tab/>
      </w:r>
      <w:r>
        <w:rPr>
          <w:spacing w:val="-1"/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3"/>
        <w:ind w:leftChars="500" w:left="1100" w:right="5905" w:firstLineChars="183" w:firstLine="439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  <w:tab w:val="left" w:pos="4177"/>
          <w:tab w:val="left" w:pos="4993"/>
        </w:tabs>
        <w:spacing w:before="1"/>
        <w:ind w:leftChars="500" w:left="1100" w:right="5903" w:firstLineChars="183" w:firstLine="439"/>
        <w:rPr>
          <w:sz w:val="24"/>
        </w:rPr>
      </w:pP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средствах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закаливания.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</w:tabs>
        <w:spacing w:before="1" w:line="237" w:lineRule="auto"/>
        <w:ind w:leftChars="500" w:left="1100" w:right="5903" w:firstLineChars="183" w:firstLine="439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:rsidR="00572384" w:rsidRDefault="00C26660">
      <w:pPr>
        <w:pStyle w:val="a4"/>
        <w:numPr>
          <w:ilvl w:val="0"/>
          <w:numId w:val="1"/>
        </w:numPr>
        <w:tabs>
          <w:tab w:val="left" w:pos="2422"/>
          <w:tab w:val="left" w:pos="4475"/>
        </w:tabs>
        <w:spacing w:before="5" w:line="237" w:lineRule="auto"/>
        <w:ind w:leftChars="500" w:left="1100" w:right="5906" w:firstLineChars="183" w:firstLine="439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</w:r>
      <w:r>
        <w:rPr>
          <w:spacing w:val="-1"/>
          <w:sz w:val="24"/>
        </w:rPr>
        <w:t>современными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технологиями.</w:t>
      </w:r>
    </w:p>
    <w:p w:rsidR="00572384" w:rsidRDefault="00572384">
      <w:pPr>
        <w:pStyle w:val="a3"/>
        <w:ind w:leftChars="500" w:left="1100" w:firstLineChars="183" w:firstLine="476"/>
        <w:rPr>
          <w:sz w:val="26"/>
        </w:rPr>
      </w:pPr>
    </w:p>
    <w:p w:rsidR="00572384" w:rsidRDefault="00572384">
      <w:pPr>
        <w:pStyle w:val="a3"/>
        <w:ind w:leftChars="500" w:left="1100" w:firstLineChars="183" w:firstLine="476"/>
        <w:rPr>
          <w:sz w:val="26"/>
        </w:rPr>
      </w:pPr>
    </w:p>
    <w:p w:rsidR="00572384" w:rsidRDefault="00572384">
      <w:pPr>
        <w:pStyle w:val="a3"/>
        <w:ind w:leftChars="500" w:left="1100" w:firstLineChars="183" w:firstLine="476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spacing w:before="7"/>
        <w:rPr>
          <w:sz w:val="28"/>
        </w:rPr>
      </w:pPr>
    </w:p>
    <w:p w:rsidR="00572384" w:rsidRDefault="00C26660">
      <w:pPr>
        <w:pStyle w:val="a3"/>
        <w:ind w:left="849"/>
        <w:jc w:val="center"/>
      </w:pPr>
      <w:r>
        <w:t>3</w:t>
      </w:r>
    </w:p>
    <w:p w:rsidR="00572384" w:rsidRDefault="00572384">
      <w:pPr>
        <w:jc w:val="center"/>
        <w:sectPr w:rsidR="00572384">
          <w:pgSz w:w="11910" w:h="16840"/>
          <w:pgMar w:top="600" w:right="0" w:bottom="0" w:left="0" w:header="720" w:footer="720" w:gutter="0"/>
          <w:cols w:space="720"/>
        </w:sectPr>
      </w:pPr>
    </w:p>
    <w:p w:rsidR="00572384" w:rsidRDefault="00C26660">
      <w:pPr>
        <w:spacing w:before="69"/>
        <w:ind w:left="2916"/>
        <w:rPr>
          <w:b/>
          <w:i/>
          <w:sz w:val="2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6pt;height:0;z-index:-251662336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4</w:t>
                  </w:r>
                </w:p>
              </w:txbxContent>
            </v:textbox>
            <w10:wrap anchorx="page" anchory="page"/>
          </v:shape>
        </w:pict>
      </w:r>
      <w:r>
        <w:rPr>
          <w:b/>
          <w:i/>
          <w:sz w:val="28"/>
        </w:rPr>
        <w:t>План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летний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оздоровительный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2024</w:t>
      </w: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t>г.</w:t>
      </w:r>
    </w:p>
    <w:tbl>
      <w:tblPr>
        <w:tblpPr w:leftFromText="180" w:rightFromText="180" w:vertAnchor="text" w:horzAnchor="page" w:tblpX="1039" w:tblpY="23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300"/>
        <w:gridCol w:w="1364"/>
        <w:gridCol w:w="2709"/>
      </w:tblGrid>
      <w:tr w:rsidR="00572384">
        <w:trPr>
          <w:trHeight w:val="551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before="133"/>
              <w:ind w:left="1874" w:right="1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3"/>
              <w:ind w:left="0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spacing w:before="133"/>
              <w:ind w:lef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72384">
        <w:trPr>
          <w:trHeight w:val="275"/>
        </w:trPr>
        <w:tc>
          <w:tcPr>
            <w:tcW w:w="10047" w:type="dxa"/>
            <w:gridSpan w:val="4"/>
            <w:shd w:val="clear" w:color="auto" w:fill="FFC000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444" w:right="24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Организационно-педагогическая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572384">
        <w:trPr>
          <w:trHeight w:val="1324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 w:right="236"/>
              <w:jc w:val="center"/>
              <w:rPr>
                <w:sz w:val="24"/>
              </w:rPr>
            </w:pPr>
            <w:r>
              <w:rPr>
                <w:sz w:val="24"/>
              </w:rPr>
              <w:t>Создание творческой группой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мероприятий на летний оздоровительный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left="76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ind w:left="108" w:right="14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 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ХР</w:t>
            </w:r>
            <w:r>
              <w:rPr>
                <w:sz w:val="24"/>
              </w:rPr>
              <w:t xml:space="preserve"> Хабибуллина Ф.В.</w:t>
            </w:r>
          </w:p>
        </w:tc>
      </w:tr>
      <w:tr w:rsidR="00572384">
        <w:trPr>
          <w:trHeight w:val="1104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 w:right="236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z w:val="24"/>
              </w:rPr>
              <w:t xml:space="preserve"> « ЦРР-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д</w:t>
            </w:r>
            <w:r>
              <w:rPr>
                <w:spacing w:val="4"/>
                <w:sz w:val="24"/>
              </w:rPr>
              <w:t xml:space="preserve">/с </w:t>
            </w:r>
            <w:r>
              <w:rPr>
                <w:sz w:val="24"/>
              </w:rPr>
              <w:t>№</w:t>
            </w:r>
            <w:r>
              <w:rPr>
                <w:sz w:val="24"/>
              </w:rPr>
              <w:t>46</w:t>
            </w:r>
          </w:p>
          <w:p w:rsidR="00572384" w:rsidRDefault="00C26660">
            <w:pPr>
              <w:pStyle w:val="TableParagraph"/>
              <w:ind w:left="108" w:right="117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Золушка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итоговом 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ай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ind w:left="108" w:right="5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Якупова Е.А.</w:t>
            </w:r>
          </w:p>
        </w:tc>
      </w:tr>
      <w:tr w:rsidR="00572384">
        <w:trPr>
          <w:trHeight w:val="551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ЯкуповаЕ.А.</w:t>
            </w:r>
          </w:p>
        </w:tc>
      </w:tr>
      <w:tr w:rsidR="00572384">
        <w:trPr>
          <w:trHeight w:val="3434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before="1"/>
              <w:ind w:left="108" w:right="590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Проведение инструктажа педагогов перед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ЛОП</w:t>
            </w:r>
            <w:r>
              <w:rPr>
                <w:sz w:val="24"/>
              </w:rPr>
              <w:t>:</w:t>
            </w:r>
          </w:p>
          <w:p w:rsidR="00572384" w:rsidRDefault="00C26660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</w:tabs>
              <w:spacing w:before="3"/>
              <w:ind w:left="48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ЛОП;</w:t>
            </w:r>
          </w:p>
          <w:p w:rsidR="00572384" w:rsidRDefault="00C26660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</w:tabs>
              <w:spacing w:before="2"/>
              <w:ind w:left="48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</w:p>
          <w:p w:rsidR="00572384" w:rsidRDefault="00C26660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</w:tabs>
              <w:spacing w:before="1"/>
              <w:ind w:right="747" w:firstLine="235"/>
              <w:jc w:val="center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турпоходов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сада;</w:t>
            </w:r>
          </w:p>
          <w:p w:rsidR="00572384" w:rsidRDefault="00C26660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</w:tabs>
              <w:spacing w:before="3"/>
              <w:ind w:left="48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572384" w:rsidRDefault="00C26660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</w:tabs>
              <w:ind w:left="484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санэпидрежима;</w:t>
            </w:r>
          </w:p>
          <w:p w:rsidR="00572384" w:rsidRDefault="00C26660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</w:tabs>
              <w:spacing w:before="1"/>
              <w:ind w:right="194" w:firstLine="23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  <w:p w:rsidR="00572384" w:rsidRDefault="00C26660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</w:tabs>
              <w:spacing w:before="8"/>
              <w:ind w:right="741" w:firstLine="235"/>
              <w:jc w:val="center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tabs>
                <w:tab w:val="left" w:pos="880"/>
                <w:tab w:val="left" w:pos="1540"/>
                <w:tab w:val="left" w:pos="1980"/>
                <w:tab w:val="left" w:pos="2200"/>
                <w:tab w:val="left" w:pos="2640"/>
              </w:tabs>
              <w:ind w:leftChars="49" w:left="228" w:rightChars="26" w:right="57" w:hangingChars="50" w:hanging="1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Е.А..Якупова</w:t>
            </w:r>
            <w:r>
              <w:rPr>
                <w:sz w:val="24"/>
              </w:rPr>
              <w:t>,</w:t>
            </w:r>
          </w:p>
          <w:p w:rsidR="00572384" w:rsidRDefault="00C26660">
            <w:pPr>
              <w:pStyle w:val="TableParagraph"/>
              <w:tabs>
                <w:tab w:val="left" w:pos="880"/>
                <w:tab w:val="left" w:pos="1540"/>
                <w:tab w:val="left" w:pos="1980"/>
                <w:tab w:val="left" w:pos="2200"/>
                <w:tab w:val="left" w:pos="2640"/>
              </w:tabs>
              <w:ind w:left="108" w:rightChars="26" w:right="57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Закирова</w:t>
            </w:r>
            <w:r>
              <w:rPr>
                <w:spacing w:val="1"/>
                <w:sz w:val="24"/>
              </w:rPr>
              <w:t xml:space="preserve"> Р.В</w:t>
            </w:r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:rsidR="00572384" w:rsidRDefault="00C26660">
            <w:pPr>
              <w:pStyle w:val="TableParagraph"/>
              <w:tabs>
                <w:tab w:val="left" w:pos="880"/>
                <w:tab w:val="left" w:pos="1540"/>
                <w:tab w:val="left" w:pos="1980"/>
                <w:tab w:val="left" w:pos="2200"/>
                <w:tab w:val="left" w:pos="2640"/>
              </w:tabs>
              <w:ind w:left="108" w:rightChars="26" w:right="57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Хабибуллина</w:t>
            </w:r>
            <w:r>
              <w:rPr>
                <w:spacing w:val="1"/>
                <w:sz w:val="24"/>
              </w:rPr>
              <w:t xml:space="preserve"> Ф.В.</w:t>
            </w:r>
          </w:p>
        </w:tc>
      </w:tr>
      <w:tr w:rsidR="00572384">
        <w:trPr>
          <w:trHeight w:val="1655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 w:right="39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z w:val="24"/>
              </w:rPr>
              <w:t>(санитарно-гигиенические 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физического, 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72384" w:rsidRDefault="00C26660">
            <w:pPr>
              <w:pStyle w:val="TableParagraph"/>
              <w:ind w:left="108" w:right="759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  <w:tc>
          <w:tcPr>
            <w:tcW w:w="1364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b/>
                <w:i/>
                <w:sz w:val="26"/>
              </w:rPr>
            </w:pPr>
          </w:p>
          <w:p w:rsidR="00572384" w:rsidRDefault="00C26660">
            <w:pPr>
              <w:pStyle w:val="TableParagraph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72384">
        <w:trPr>
          <w:trHeight w:val="828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дидактических,</w:t>
            </w:r>
          </w:p>
          <w:p w:rsidR="00572384" w:rsidRDefault="00C26660">
            <w:pPr>
              <w:pStyle w:val="TableParagraph"/>
              <w:ind w:left="108" w:right="700"/>
              <w:jc w:val="center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упражнений,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spacing w:line="267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72384">
        <w:trPr>
          <w:trHeight w:val="827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 w:righ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z w:val="24"/>
              </w:rPr>
              <w:t>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  <w:tc>
          <w:tcPr>
            <w:tcW w:w="1364" w:type="dxa"/>
            <w:vAlign w:val="center"/>
          </w:tcPr>
          <w:p w:rsidR="00572384" w:rsidRDefault="00572384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3"/>
              </w:rPr>
            </w:pPr>
          </w:p>
          <w:p w:rsidR="00572384" w:rsidRDefault="00C26660">
            <w:pPr>
              <w:pStyle w:val="TableParagraph"/>
              <w:ind w:left="0" w:right="3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ind w:left="108" w:rightChars="26" w:right="57"/>
              <w:jc w:val="center"/>
              <w:rPr>
                <w:sz w:val="24"/>
              </w:rPr>
            </w:pPr>
            <w:r>
              <w:rPr>
                <w:sz w:val="24"/>
              </w:rPr>
              <w:t>Старши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 воспитатели</w:t>
            </w:r>
          </w:p>
        </w:tc>
      </w:tr>
      <w:tr w:rsidR="00572384">
        <w:trPr>
          <w:trHeight w:val="827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"/>
              <w:ind w:left="0" w:right="3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июн</w:t>
            </w:r>
            <w:r>
              <w:rPr>
                <w:sz w:val="24"/>
              </w:rPr>
              <w:t>ь</w:t>
            </w:r>
          </w:p>
        </w:tc>
        <w:tc>
          <w:tcPr>
            <w:tcW w:w="2709" w:type="dxa"/>
            <w:vAlign w:val="center"/>
          </w:tcPr>
          <w:p w:rsidR="00572384" w:rsidRDefault="00C26660">
            <w:pPr>
              <w:pStyle w:val="TableParagraph"/>
              <w:ind w:left="108" w:rightChars="26" w:right="57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572384" w:rsidRDefault="00572384">
            <w:pPr>
              <w:pStyle w:val="TableParagraph"/>
              <w:spacing w:line="264" w:lineRule="exact"/>
              <w:ind w:left="108" w:rightChars="26" w:right="57"/>
              <w:jc w:val="center"/>
              <w:rPr>
                <w:sz w:val="24"/>
              </w:rPr>
            </w:pPr>
          </w:p>
        </w:tc>
      </w:tr>
    </w:tbl>
    <w:p w:rsidR="00572384" w:rsidRDefault="00572384">
      <w:pPr>
        <w:pStyle w:val="a3"/>
        <w:spacing w:before="2"/>
        <w:rPr>
          <w:b/>
          <w:i/>
        </w:rPr>
      </w:pPr>
    </w:p>
    <w:p w:rsidR="00572384" w:rsidRDefault="00572384">
      <w:pPr>
        <w:rPr>
          <w:sz w:val="24"/>
        </w:rPr>
        <w:sectPr w:rsidR="00572384">
          <w:pgSz w:w="11910" w:h="16840"/>
          <w:pgMar w:top="620" w:right="0" w:bottom="280" w:left="0" w:header="720" w:footer="720" w:gutter="0"/>
          <w:cols w:space="720"/>
        </w:sectPr>
      </w:pPr>
    </w:p>
    <w:p w:rsidR="00572384" w:rsidRDefault="00C26660">
      <w:pPr>
        <w:pStyle w:val="a3"/>
        <w:rPr>
          <w:b/>
          <w:i/>
          <w:sz w:val="20"/>
        </w:rPr>
      </w:pPr>
      <w:r>
        <w:lastRenderedPageBreak/>
        <w:pict>
          <v:shape id="_x0000_s1027" type="#_x0000_t202" style="position:absolute;margin-left:0;margin-top:0;width:6pt;height:0;z-index:-251661312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5</w:t>
                  </w:r>
                </w:p>
              </w:txbxContent>
            </v:textbox>
            <w10:wrap anchorx="page" anchory="page"/>
          </v:shape>
        </w:pict>
      </w:r>
    </w:p>
    <w:p w:rsidR="00572384" w:rsidRDefault="00572384">
      <w:pPr>
        <w:pStyle w:val="a3"/>
        <w:spacing w:before="3"/>
        <w:rPr>
          <w:b/>
          <w:i/>
          <w:sz w:val="11"/>
        </w:rPr>
      </w:pPr>
    </w:p>
    <w:tbl>
      <w:tblPr>
        <w:tblpPr w:leftFromText="180" w:rightFromText="180" w:vertAnchor="text" w:horzAnchor="page" w:tblpX="1232" w:tblpY="15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904"/>
        <w:gridCol w:w="1541"/>
        <w:gridCol w:w="2629"/>
      </w:tblGrid>
      <w:tr w:rsidR="00572384">
        <w:trPr>
          <w:trHeight w:val="277"/>
        </w:trPr>
        <w:tc>
          <w:tcPr>
            <w:tcW w:w="9748" w:type="dxa"/>
            <w:gridSpan w:val="4"/>
            <w:shd w:val="clear" w:color="auto" w:fill="FFC000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521" w:right="24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Административно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хозяйственная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572384">
        <w:trPr>
          <w:trHeight w:val="551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41" w:type="dxa"/>
            <w:vAlign w:val="center"/>
          </w:tcPr>
          <w:p w:rsidR="00572384" w:rsidRDefault="00C26660">
            <w:pPr>
              <w:pStyle w:val="TableParagraph"/>
              <w:spacing w:before="128"/>
              <w:ind w:left="153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Е.А..Якупова</w:t>
            </w:r>
          </w:p>
          <w:p w:rsidR="00572384" w:rsidRDefault="00C26660">
            <w:pPr>
              <w:pStyle w:val="TableParagraph"/>
              <w:ind w:leftChars="100" w:left="228" w:rightChars="90" w:right="198" w:hanging="8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:rsidR="00572384" w:rsidRDefault="00C26660">
            <w:pPr>
              <w:pStyle w:val="TableParagraph"/>
              <w:spacing w:line="268" w:lineRule="exact"/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Хабибуллина</w:t>
            </w:r>
            <w:r>
              <w:rPr>
                <w:spacing w:val="1"/>
                <w:sz w:val="24"/>
              </w:rPr>
              <w:t xml:space="preserve"> Ф.В.</w:t>
            </w:r>
          </w:p>
        </w:tc>
      </w:tr>
      <w:tr w:rsidR="00572384">
        <w:trPr>
          <w:trHeight w:val="551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участков</w:t>
            </w:r>
          </w:p>
        </w:tc>
        <w:tc>
          <w:tcPr>
            <w:tcW w:w="1541" w:type="dxa"/>
            <w:vAlign w:val="center"/>
          </w:tcPr>
          <w:p w:rsidR="00572384" w:rsidRDefault="00C26660">
            <w:pPr>
              <w:pStyle w:val="TableParagraph"/>
              <w:spacing w:before="129"/>
              <w:ind w:left="153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Е.А..Якупова</w:t>
            </w:r>
          </w:p>
          <w:p w:rsidR="00572384" w:rsidRDefault="00C26660">
            <w:pPr>
              <w:pStyle w:val="TableParagraph"/>
              <w:ind w:leftChars="100" w:left="228" w:rightChars="90" w:right="198" w:hanging="8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:rsidR="00572384" w:rsidRDefault="00C26660">
            <w:pPr>
              <w:pStyle w:val="TableParagraph"/>
              <w:spacing w:line="268" w:lineRule="exact"/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Хабибуллина</w:t>
            </w:r>
            <w:r>
              <w:rPr>
                <w:spacing w:val="1"/>
                <w:sz w:val="24"/>
              </w:rPr>
              <w:t xml:space="preserve"> Ф.В.</w:t>
            </w:r>
          </w:p>
        </w:tc>
      </w:tr>
      <w:tr w:rsidR="00572384">
        <w:trPr>
          <w:trHeight w:val="551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Завоз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</w:t>
            </w:r>
          </w:p>
        </w:tc>
        <w:tc>
          <w:tcPr>
            <w:tcW w:w="1541" w:type="dxa"/>
            <w:vAlign w:val="center"/>
          </w:tcPr>
          <w:p w:rsidR="00572384" w:rsidRDefault="00C26660">
            <w:pPr>
              <w:pStyle w:val="TableParagraph"/>
              <w:spacing w:before="131"/>
              <w:ind w:left="153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Е.А..Якупова</w:t>
            </w:r>
          </w:p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ind w:leftChars="100" w:left="228" w:rightChars="90" w:right="198" w:hanging="8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spacing w:line="268" w:lineRule="exact"/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Хабибуллина</w:t>
            </w:r>
            <w:r>
              <w:rPr>
                <w:spacing w:val="1"/>
                <w:sz w:val="24"/>
              </w:rPr>
              <w:t xml:space="preserve"> Ф.В.</w:t>
            </w:r>
          </w:p>
        </w:tc>
      </w:tr>
      <w:tr w:rsidR="00572384">
        <w:trPr>
          <w:trHeight w:val="551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беговых дорожек,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</w:p>
        </w:tc>
        <w:tc>
          <w:tcPr>
            <w:tcW w:w="1541" w:type="dxa"/>
            <w:vAlign w:val="center"/>
          </w:tcPr>
          <w:p w:rsidR="00572384" w:rsidRDefault="00C26660">
            <w:pPr>
              <w:pStyle w:val="TableParagraph"/>
              <w:spacing w:before="131"/>
              <w:ind w:left="153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Е.А..Якупова</w:t>
            </w:r>
          </w:p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ind w:leftChars="100" w:left="228" w:rightChars="90" w:right="198" w:hanging="8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spacing w:line="268" w:lineRule="exact"/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Хабибуллина</w:t>
            </w:r>
            <w:r>
              <w:rPr>
                <w:spacing w:val="1"/>
                <w:sz w:val="24"/>
              </w:rPr>
              <w:t xml:space="preserve"> Ф.В.</w:t>
            </w:r>
          </w:p>
        </w:tc>
      </w:tr>
      <w:tr w:rsidR="00572384">
        <w:trPr>
          <w:trHeight w:val="551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формить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лумбы</w:t>
            </w:r>
          </w:p>
        </w:tc>
        <w:tc>
          <w:tcPr>
            <w:tcW w:w="1541" w:type="dxa"/>
            <w:vAlign w:val="center"/>
          </w:tcPr>
          <w:p w:rsidR="00572384" w:rsidRDefault="00C26660">
            <w:pPr>
              <w:pStyle w:val="TableParagraph"/>
              <w:spacing w:before="128"/>
              <w:ind w:left="153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Е.А..Якупов</w:t>
            </w:r>
          </w:p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ind w:leftChars="100" w:left="228" w:rightChars="90" w:right="198" w:hanging="8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spacing w:line="268" w:lineRule="exact"/>
              <w:ind w:leftChars="100" w:left="228" w:rightChars="90" w:right="198" w:hanging="8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Хабибуллина</w:t>
            </w:r>
            <w:r>
              <w:rPr>
                <w:spacing w:val="1"/>
                <w:sz w:val="24"/>
              </w:rPr>
              <w:t xml:space="preserve"> Ф.В.</w:t>
            </w:r>
          </w:p>
        </w:tc>
      </w:tr>
      <w:tr w:rsidR="00572384">
        <w:trPr>
          <w:trHeight w:val="468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41" w:type="dxa"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</w:t>
            </w:r>
          </w:p>
        </w:tc>
      </w:tr>
      <w:tr w:rsidR="00572384">
        <w:trPr>
          <w:trHeight w:val="1379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541" w:type="dxa"/>
            <w:vAlign w:val="center"/>
          </w:tcPr>
          <w:p w:rsidR="00572384" w:rsidRDefault="00572384">
            <w:pPr>
              <w:pStyle w:val="TableParagraph"/>
              <w:spacing w:before="4"/>
              <w:ind w:left="0"/>
              <w:jc w:val="center"/>
              <w:rPr>
                <w:b/>
                <w:i/>
                <w:sz w:val="35"/>
              </w:rPr>
            </w:pPr>
          </w:p>
          <w:p w:rsidR="00572384" w:rsidRDefault="00C26660">
            <w:pPr>
              <w:pStyle w:val="TableParagraph"/>
              <w:ind w:left="650" w:right="28" w:hanging="524"/>
              <w:jc w:val="center"/>
              <w:rPr>
                <w:sz w:val="24"/>
              </w:rPr>
            </w:pPr>
            <w:r>
              <w:rPr>
                <w:sz w:val="24"/>
              </w:rPr>
              <w:t>Ежедневны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ind w:left="220" w:rightChars="90" w:right="19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дир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72384" w:rsidRDefault="00C26660">
            <w:pPr>
              <w:pStyle w:val="TableParagraph"/>
              <w:spacing w:line="264" w:lineRule="exact"/>
              <w:ind w:left="220" w:rightChars="90" w:right="198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827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Покос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54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52" w:right="7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572384" w:rsidRDefault="00C26660">
            <w:pPr>
              <w:pStyle w:val="TableParagraph"/>
              <w:spacing w:line="270" w:lineRule="atLeast"/>
              <w:ind w:left="156" w:right="75"/>
              <w:jc w:val="center"/>
              <w:rPr>
                <w:sz w:val="24"/>
              </w:rPr>
            </w:pP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ind w:left="220" w:rightChars="90" w:right="19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дир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572384">
        <w:trPr>
          <w:trHeight w:val="554"/>
        </w:trPr>
        <w:tc>
          <w:tcPr>
            <w:tcW w:w="67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</w:t>
            </w:r>
          </w:p>
          <w:p w:rsidR="00572384" w:rsidRDefault="00C26660">
            <w:pPr>
              <w:pStyle w:val="TableParagraph"/>
              <w:spacing w:line="26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541" w:type="dxa"/>
            <w:vAlign w:val="center"/>
          </w:tcPr>
          <w:p w:rsidR="00572384" w:rsidRDefault="00C26660">
            <w:pPr>
              <w:pStyle w:val="TableParagraph"/>
              <w:spacing w:before="131"/>
              <w:ind w:left="155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2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220" w:rightChars="90" w:right="19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572384" w:rsidRDefault="00572384">
      <w:pPr>
        <w:spacing w:line="268" w:lineRule="exact"/>
        <w:rPr>
          <w:sz w:val="24"/>
        </w:rPr>
        <w:sectPr w:rsidR="00572384">
          <w:pgSz w:w="11910" w:h="16840"/>
          <w:pgMar w:top="100" w:right="0" w:bottom="0" w:left="0" w:header="720" w:footer="720" w:gutter="0"/>
          <w:cols w:space="720"/>
        </w:sectPr>
      </w:pPr>
    </w:p>
    <w:p w:rsidR="00572384" w:rsidRDefault="00C26660">
      <w:pPr>
        <w:spacing w:before="66"/>
        <w:ind w:right="846"/>
        <w:jc w:val="right"/>
        <w:rPr>
          <w:b/>
          <w:i/>
          <w:sz w:val="24"/>
        </w:rPr>
      </w:pPr>
      <w:r>
        <w:lastRenderedPageBreak/>
        <w:pict>
          <v:shape id="_x0000_s1028" type="#_x0000_t202" style="position:absolute;left:0;text-align:left;margin-left:0;margin-top:0;width:6pt;height:0;z-index:-251660288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6</w:t>
                  </w:r>
                </w:p>
              </w:txbxContent>
            </v:textbox>
            <w10:wrap anchorx="page" anchory="page"/>
          </v:shape>
        </w:pict>
      </w: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№1</w:t>
      </w:r>
    </w:p>
    <w:tbl>
      <w:tblPr>
        <w:tblpPr w:leftFromText="180" w:rightFromText="180" w:vertAnchor="text" w:horzAnchor="page" w:tblpX="1296" w:tblpY="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1"/>
        <w:gridCol w:w="1360"/>
        <w:gridCol w:w="3086"/>
      </w:tblGrid>
      <w:tr w:rsidR="00572384">
        <w:trPr>
          <w:trHeight w:val="278"/>
        </w:trPr>
        <w:tc>
          <w:tcPr>
            <w:tcW w:w="9837" w:type="dxa"/>
            <w:gridSpan w:val="3"/>
            <w:shd w:val="clear" w:color="auto" w:fill="FFC000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410" w:right="23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Оздоровительная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572384">
        <w:trPr>
          <w:trHeight w:val="2483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6820"/>
              </w:tabs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  <w:p w:rsidR="00572384" w:rsidRDefault="00C26660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5280"/>
                <w:tab w:val="left" w:pos="6820"/>
              </w:tabs>
              <w:ind w:right="306" w:firstLine="283"/>
              <w:jc w:val="center"/>
              <w:rPr>
                <w:sz w:val="24"/>
              </w:rPr>
            </w:pPr>
            <w:r>
              <w:rPr>
                <w:sz w:val="24"/>
              </w:rPr>
              <w:t>соблюдение режима дня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периодом года;</w:t>
            </w:r>
          </w:p>
          <w:p w:rsidR="00572384" w:rsidRDefault="00C26660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5280"/>
                <w:tab w:val="left" w:pos="6820"/>
              </w:tabs>
              <w:ind w:right="618" w:firstLine="283"/>
              <w:jc w:val="center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572384" w:rsidRDefault="00C26660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5280"/>
                <w:tab w:val="left" w:pos="6820"/>
              </w:tabs>
              <w:ind w:right="1012" w:firstLine="283"/>
              <w:jc w:val="center"/>
              <w:rPr>
                <w:sz w:val="24"/>
              </w:rPr>
            </w:pPr>
            <w:r>
              <w:rPr>
                <w:sz w:val="24"/>
              </w:rPr>
              <w:t>длительное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572384" w:rsidRDefault="00C26660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5280"/>
                <w:tab w:val="left" w:pos="6820"/>
              </w:tabs>
              <w:ind w:right="617" w:firstLine="28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 воздухе.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spacing w:before="199"/>
              <w:ind w:left="16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tabs>
                <w:tab w:val="left" w:pos="1980"/>
                <w:tab w:val="left" w:pos="2640"/>
              </w:tabs>
              <w:ind w:left="108" w:right="2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572384">
        <w:trPr>
          <w:trHeight w:val="3588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6820"/>
              </w:tabs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ind w:right="131" w:firstLine="324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физкультурно-оздоровительные занятия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ind w:right="1381" w:firstLine="324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ind w:right="1016" w:firstLine="324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spacing w:before="1"/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572384" w:rsidRDefault="00C2666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ind w:left="220" w:right="106" w:hanging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ind w:left="108" w:right="-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572384">
        <w:trPr>
          <w:trHeight w:val="4692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6820"/>
              </w:tabs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Закаливающие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мероприятия: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right="449" w:firstLine="360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 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right="304" w:firstLine="360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кипяченой водой;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фрамугах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окнах;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right="904" w:firstLine="360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максимальное пребывание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572384" w:rsidRDefault="00C2666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5280"/>
                <w:tab w:val="left" w:pos="6820"/>
              </w:tabs>
              <w:ind w:right="109" w:firstLine="36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приёма, утренней гимнастики,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ind w:left="108" w:right="2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2484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6820"/>
              </w:tabs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заболеваемости:</w:t>
            </w:r>
          </w:p>
          <w:p w:rsidR="00572384" w:rsidRDefault="00C2666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траве;</w:t>
            </w:r>
          </w:p>
          <w:p w:rsidR="00572384" w:rsidRDefault="00C2666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5280"/>
                <w:tab w:val="left" w:pos="6820"/>
              </w:tabs>
              <w:ind w:right="1129" w:firstLine="3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хождение </w:t>
            </w:r>
            <w:r>
              <w:rPr>
                <w:sz w:val="24"/>
              </w:rPr>
              <w:t>босиком по «дорожкам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</w:p>
          <w:p w:rsidR="00572384" w:rsidRDefault="00C2666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</w:p>
          <w:p w:rsidR="00572384" w:rsidRDefault="00C2666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 осанки;</w:t>
            </w:r>
          </w:p>
          <w:p w:rsidR="00572384" w:rsidRDefault="00C2666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глаз;</w:t>
            </w:r>
          </w:p>
          <w:p w:rsidR="00572384" w:rsidRDefault="00C2666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5280"/>
                <w:tab w:val="left" w:pos="6820"/>
              </w:tabs>
              <w:ind w:left="815" w:hanging="349"/>
              <w:jc w:val="center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Стрельниковой.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ind w:left="108" w:right="2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1103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6820"/>
              </w:tabs>
              <w:ind w:right="30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детей на </w:t>
            </w:r>
            <w:r>
              <w:rPr>
                <w:sz w:val="24"/>
              </w:rPr>
              <w:t>свежем воздухе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 выносного</w:t>
            </w:r>
          </w:p>
          <w:p w:rsidR="00572384" w:rsidRDefault="00C26660">
            <w:pPr>
              <w:pStyle w:val="TableParagraph"/>
              <w:tabs>
                <w:tab w:val="left" w:pos="5280"/>
                <w:tab w:val="left" w:pos="68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ind w:left="108" w:right="-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72384" w:rsidRDefault="00572384">
      <w:pPr>
        <w:pStyle w:val="a3"/>
        <w:spacing w:before="3"/>
        <w:rPr>
          <w:b/>
          <w:i/>
        </w:rPr>
      </w:pPr>
    </w:p>
    <w:p w:rsidR="00572384" w:rsidRDefault="00572384">
      <w:pPr>
        <w:rPr>
          <w:sz w:val="24"/>
        </w:rPr>
        <w:sectPr w:rsidR="00572384">
          <w:pgSz w:w="11910" w:h="16840"/>
          <w:pgMar w:top="620" w:right="0" w:bottom="280" w:left="0" w:header="720" w:footer="720" w:gutter="0"/>
          <w:cols w:space="720"/>
        </w:sectPr>
      </w:pPr>
    </w:p>
    <w:p w:rsidR="00572384" w:rsidRDefault="00C26660">
      <w:pPr>
        <w:pStyle w:val="a3"/>
        <w:rPr>
          <w:b/>
          <w:i/>
          <w:sz w:val="20"/>
        </w:rPr>
      </w:pPr>
      <w:r>
        <w:lastRenderedPageBreak/>
        <w:pict>
          <v:shape id="_x0000_s1029" type="#_x0000_t202" style="position:absolute;margin-left:0;margin-top:0;width:6pt;height:0;z-index:-251659264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7</w:t>
                  </w:r>
                </w:p>
              </w:txbxContent>
            </v:textbox>
            <w10:wrap anchorx="page" anchory="page"/>
          </v:shape>
        </w:pict>
      </w:r>
    </w:p>
    <w:p w:rsidR="00572384" w:rsidRDefault="00572384">
      <w:pPr>
        <w:pStyle w:val="a3"/>
        <w:spacing w:before="9"/>
        <w:rPr>
          <w:b/>
          <w:i/>
          <w:sz w:val="27"/>
        </w:rPr>
      </w:pPr>
    </w:p>
    <w:tbl>
      <w:tblPr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1"/>
        <w:gridCol w:w="1360"/>
        <w:gridCol w:w="3086"/>
      </w:tblGrid>
      <w:tr w:rsidR="00572384">
        <w:trPr>
          <w:trHeight w:val="830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ind w:right="330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плоскостопия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spacing w:before="131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tabs>
                <w:tab w:val="left" w:pos="3080"/>
              </w:tabs>
              <w:spacing w:before="131"/>
              <w:ind w:left="108" w:rightChars="98" w:right="2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827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ind w:right="148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на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spacing w:before="129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tabs>
                <w:tab w:val="left" w:pos="3080"/>
              </w:tabs>
              <w:spacing w:before="129"/>
              <w:ind w:left="108" w:rightChars="98" w:right="2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1655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ind w:right="398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желудочно-кишечных заболеваний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микроспории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«Что можно и что нельзя»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3086" w:type="dxa"/>
            <w:vAlign w:val="center"/>
          </w:tcPr>
          <w:p w:rsidR="00572384" w:rsidRDefault="00572384">
            <w:pPr>
              <w:pStyle w:val="TableParagraph"/>
              <w:tabs>
                <w:tab w:val="left" w:pos="3080"/>
              </w:tabs>
              <w:ind w:left="0" w:rightChars="98" w:right="216"/>
              <w:jc w:val="center"/>
              <w:rPr>
                <w:b/>
                <w:i/>
                <w:sz w:val="26"/>
              </w:rPr>
            </w:pPr>
          </w:p>
          <w:p w:rsidR="00572384" w:rsidRDefault="00572384">
            <w:pPr>
              <w:pStyle w:val="TableParagraph"/>
              <w:tabs>
                <w:tab w:val="left" w:pos="3080"/>
              </w:tabs>
              <w:spacing w:before="2"/>
              <w:ind w:left="0" w:rightChars="98" w:right="216"/>
              <w:jc w:val="center"/>
              <w:rPr>
                <w:b/>
                <w:i/>
                <w:sz w:val="33"/>
              </w:rPr>
            </w:pPr>
          </w:p>
          <w:p w:rsidR="00572384" w:rsidRDefault="00C26660">
            <w:pPr>
              <w:pStyle w:val="TableParagraph"/>
              <w:tabs>
                <w:tab w:val="left" w:pos="3080"/>
              </w:tabs>
              <w:ind w:left="108" w:rightChars="98" w:right="2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275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360" w:type="dxa"/>
            <w:vMerge w:val="restart"/>
            <w:vAlign w:val="center"/>
          </w:tcPr>
          <w:p w:rsidR="00572384" w:rsidRDefault="00C26660">
            <w:pPr>
              <w:pStyle w:val="TableParagraph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3086" w:type="dxa"/>
            <w:vMerge w:val="restart"/>
            <w:vAlign w:val="center"/>
          </w:tcPr>
          <w:p w:rsidR="00572384" w:rsidRDefault="00C26660">
            <w:pPr>
              <w:pStyle w:val="TableParagraph"/>
              <w:tabs>
                <w:tab w:val="left" w:pos="3080"/>
              </w:tabs>
              <w:spacing w:before="135"/>
              <w:ind w:left="108" w:rightChars="98" w:right="2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275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песочницах</w:t>
            </w:r>
          </w:p>
        </w:tc>
        <w:tc>
          <w:tcPr>
            <w:tcW w:w="136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08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tabs>
                <w:tab w:val="left" w:pos="3080"/>
              </w:tabs>
              <w:ind w:rightChars="98" w:right="216"/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552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соков</w:t>
            </w:r>
          </w:p>
        </w:tc>
        <w:tc>
          <w:tcPr>
            <w:tcW w:w="136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086" w:type="dxa"/>
            <w:vMerge w:val="restart"/>
            <w:vAlign w:val="center"/>
          </w:tcPr>
          <w:p w:rsidR="00572384" w:rsidRDefault="00572384">
            <w:pPr>
              <w:pStyle w:val="TableParagraph"/>
              <w:tabs>
                <w:tab w:val="left" w:pos="3080"/>
              </w:tabs>
              <w:spacing w:before="8"/>
              <w:ind w:left="0" w:rightChars="98" w:right="216"/>
              <w:jc w:val="center"/>
              <w:rPr>
                <w:b/>
                <w:i/>
                <w:sz w:val="23"/>
              </w:rPr>
            </w:pPr>
          </w:p>
          <w:p w:rsidR="00572384" w:rsidRDefault="00C26660">
            <w:pPr>
              <w:pStyle w:val="TableParagraph"/>
              <w:tabs>
                <w:tab w:val="left" w:pos="3080"/>
              </w:tabs>
              <w:ind w:left="108" w:rightChars="98" w:right="21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72384">
        <w:trPr>
          <w:trHeight w:val="275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перегревом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36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08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tabs>
                <w:tab w:val="left" w:pos="3080"/>
              </w:tabs>
              <w:ind w:rightChars="98" w:right="216"/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830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ind w:right="87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 беседы с 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воспитателями,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1360" w:type="dxa"/>
            <w:vAlign w:val="center"/>
          </w:tcPr>
          <w:p w:rsidR="00572384" w:rsidRDefault="00572384">
            <w:pPr>
              <w:pStyle w:val="TableParagraph"/>
              <w:spacing w:before="5"/>
              <w:ind w:left="0"/>
              <w:jc w:val="center"/>
              <w:rPr>
                <w:b/>
                <w:i/>
                <w:sz w:val="23"/>
              </w:rPr>
            </w:pPr>
          </w:p>
          <w:p w:rsidR="00572384" w:rsidRDefault="00C26660">
            <w:pPr>
              <w:pStyle w:val="TableParagraph"/>
              <w:ind w:left="86" w:right="126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tabs>
                <w:tab w:val="left" w:pos="3080"/>
              </w:tabs>
              <w:ind w:left="108" w:rightChars="98" w:right="216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3080"/>
              </w:tabs>
              <w:ind w:left="108" w:rightChars="98" w:right="2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Медперсонал</w:t>
            </w:r>
          </w:p>
        </w:tc>
      </w:tr>
      <w:tr w:rsidR="00572384">
        <w:trPr>
          <w:trHeight w:val="1746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ind w:right="26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Медицинский контроль за</w:t>
            </w:r>
            <w:r>
              <w:rPr>
                <w:color w:val="000000" w:themeColor="text1"/>
                <w:sz w:val="24"/>
              </w:rPr>
              <w:t xml:space="preserve"> физическим</w:t>
            </w:r>
            <w:r>
              <w:rPr>
                <w:color w:val="000000" w:themeColor="text1"/>
                <w:spacing w:val="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воспитанием</w:t>
            </w:r>
            <w:r>
              <w:rPr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и</w:t>
            </w:r>
            <w:r>
              <w:rPr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оздоровлением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детей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(соответствие</w:t>
            </w:r>
            <w:r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одежды детей температуре воздуха; контроль за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организацией и проведением закаливающих процедур;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контроль за организацией физкультурно-оздоровительной</w:t>
            </w:r>
            <w:r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работы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режиме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дня, за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нагрузкой;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контроль за</w:t>
            </w:r>
          </w:p>
          <w:p w:rsidR="00572384" w:rsidRDefault="00C26660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витаминизацией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пищи;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соблюдением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режима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дня)</w:t>
            </w:r>
          </w:p>
        </w:tc>
        <w:tc>
          <w:tcPr>
            <w:tcW w:w="1360" w:type="dxa"/>
            <w:vAlign w:val="center"/>
          </w:tcPr>
          <w:p w:rsidR="00572384" w:rsidRDefault="00C26660">
            <w:pPr>
              <w:pStyle w:val="TableParagraph"/>
              <w:ind w:left="86" w:right="126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tabs>
                <w:tab w:val="left" w:pos="3080"/>
              </w:tabs>
              <w:ind w:left="108" w:rightChars="98" w:right="216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1655"/>
        </w:trPr>
        <w:tc>
          <w:tcPr>
            <w:tcW w:w="5391" w:type="dxa"/>
            <w:vAlign w:val="center"/>
          </w:tcPr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санитарных бюллетеней,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ОКЗ»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 удара»</w:t>
            </w:r>
          </w:p>
          <w:p w:rsidR="00572384" w:rsidRDefault="00C26660">
            <w:pPr>
              <w:pStyle w:val="TableParagraph"/>
              <w:spacing w:line="264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360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b/>
                <w:i/>
                <w:sz w:val="26"/>
              </w:rPr>
            </w:pPr>
          </w:p>
          <w:p w:rsidR="00572384" w:rsidRDefault="00C26660">
            <w:pPr>
              <w:pStyle w:val="TableParagraph"/>
              <w:ind w:left="105" w:right="30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3086" w:type="dxa"/>
            <w:vAlign w:val="center"/>
          </w:tcPr>
          <w:p w:rsidR="00572384" w:rsidRDefault="00C26660">
            <w:pPr>
              <w:pStyle w:val="TableParagraph"/>
              <w:tabs>
                <w:tab w:val="left" w:pos="3080"/>
              </w:tabs>
              <w:ind w:left="108" w:rightChars="98" w:right="2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p w:rsidR="00572384" w:rsidRDefault="00572384">
      <w:pPr>
        <w:rPr>
          <w:sz w:val="24"/>
        </w:rPr>
        <w:sectPr w:rsidR="00572384">
          <w:pgSz w:w="11910" w:h="16840"/>
          <w:pgMar w:top="140" w:right="0" w:bottom="0" w:left="0" w:header="720" w:footer="720" w:gutter="0"/>
          <w:cols w:space="720"/>
        </w:sectPr>
      </w:pPr>
    </w:p>
    <w:tbl>
      <w:tblPr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298"/>
        <w:gridCol w:w="1366"/>
        <w:gridCol w:w="2867"/>
      </w:tblGrid>
      <w:tr w:rsidR="00572384">
        <w:trPr>
          <w:trHeight w:val="277"/>
        </w:trPr>
        <w:tc>
          <w:tcPr>
            <w:tcW w:w="10206" w:type="dxa"/>
            <w:gridSpan w:val="4"/>
            <w:shd w:val="clear" w:color="auto" w:fill="FFC000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551" w:right="25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Воспитательно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572384">
        <w:trPr>
          <w:trHeight w:val="551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режиму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1320"/>
                <w:tab w:val="left" w:pos="1540"/>
                <w:tab w:val="left" w:pos="1760"/>
              </w:tabs>
              <w:spacing w:line="268" w:lineRule="exact"/>
              <w:ind w:left="-22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572384" w:rsidRDefault="00C26660">
            <w:pPr>
              <w:pStyle w:val="TableParagraph"/>
              <w:tabs>
                <w:tab w:val="left" w:pos="1320"/>
                <w:tab w:val="left" w:pos="1540"/>
                <w:tab w:val="left" w:pos="1760"/>
              </w:tabs>
              <w:spacing w:line="264" w:lineRule="exact"/>
              <w:ind w:left="-22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72384" w:rsidRDefault="00C26660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551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прогулок,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окрестностям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1320"/>
                <w:tab w:val="left" w:pos="1540"/>
                <w:tab w:val="left" w:pos="1760"/>
              </w:tabs>
              <w:spacing w:line="268" w:lineRule="exact"/>
              <w:ind w:left="-22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572384" w:rsidRDefault="00C26660">
            <w:pPr>
              <w:pStyle w:val="TableParagraph"/>
              <w:tabs>
                <w:tab w:val="left" w:pos="1320"/>
                <w:tab w:val="left" w:pos="1540"/>
                <w:tab w:val="left" w:pos="1760"/>
              </w:tabs>
              <w:spacing w:line="264" w:lineRule="exact"/>
              <w:ind w:left="-22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72384" w:rsidRDefault="00C26660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551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1320"/>
                <w:tab w:val="left" w:pos="1540"/>
                <w:tab w:val="left" w:pos="1760"/>
              </w:tabs>
              <w:spacing w:line="268" w:lineRule="exact"/>
              <w:ind w:left="-22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572384" w:rsidRDefault="00C26660">
            <w:pPr>
              <w:pStyle w:val="TableParagraph"/>
              <w:tabs>
                <w:tab w:val="left" w:pos="1320"/>
                <w:tab w:val="left" w:pos="1540"/>
                <w:tab w:val="left" w:pos="1760"/>
              </w:tabs>
              <w:spacing w:line="264" w:lineRule="exact"/>
              <w:ind w:left="-22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72384" w:rsidRDefault="00C26660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1379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572384" w:rsidRDefault="00C2666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цветнике;</w:t>
            </w:r>
          </w:p>
          <w:p w:rsidR="00572384" w:rsidRDefault="00C2666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  <w:p w:rsidR="00572384" w:rsidRDefault="00C2666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72384" w:rsidRDefault="00C2666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64" w:lineRule="exact"/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572384">
            <w:pPr>
              <w:pStyle w:val="TableParagraph"/>
              <w:spacing w:before="4"/>
              <w:ind w:left="0"/>
              <w:jc w:val="center"/>
              <w:rPr>
                <w:b/>
                <w:i/>
                <w:sz w:val="35"/>
              </w:rPr>
            </w:pPr>
          </w:p>
          <w:p w:rsidR="00572384" w:rsidRDefault="00C26660">
            <w:pPr>
              <w:pStyle w:val="TableParagraph"/>
              <w:ind w:left="104" w:right="583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2484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572384" w:rsidRDefault="00C2666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572384" w:rsidRDefault="00C2666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драматизации;</w:t>
            </w:r>
          </w:p>
          <w:p w:rsidR="00572384" w:rsidRDefault="00C2666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подвижные,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подвижности;</w:t>
            </w:r>
          </w:p>
          <w:p w:rsidR="00572384" w:rsidRDefault="00C2666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эстафеты,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572384" w:rsidRDefault="00C2666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развивающие;</w:t>
            </w:r>
          </w:p>
          <w:p w:rsidR="00572384" w:rsidRDefault="00C2666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народные,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музыкальные;</w:t>
            </w:r>
          </w:p>
          <w:p w:rsidR="00572384" w:rsidRDefault="00C2666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ветром;</w:t>
            </w:r>
          </w:p>
          <w:p w:rsidR="00572384" w:rsidRDefault="00C2666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64" w:lineRule="exact"/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880"/>
                <w:tab w:val="left" w:pos="1320"/>
                <w:tab w:val="left" w:pos="1760"/>
              </w:tabs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b/>
                <w:i/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b/>
                <w:i/>
                <w:sz w:val="26"/>
              </w:rPr>
            </w:pPr>
          </w:p>
          <w:p w:rsidR="00572384" w:rsidRDefault="00572384">
            <w:pPr>
              <w:pStyle w:val="TableParagraph"/>
              <w:spacing w:before="5"/>
              <w:ind w:left="0"/>
              <w:jc w:val="center"/>
              <w:rPr>
                <w:b/>
                <w:i/>
                <w:sz w:val="31"/>
              </w:rPr>
            </w:pPr>
          </w:p>
          <w:p w:rsidR="00572384" w:rsidRDefault="00C26660">
            <w:pPr>
              <w:pStyle w:val="TableParagraph"/>
              <w:ind w:left="104" w:right="583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827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572384" w:rsidRDefault="00C26660">
            <w:pPr>
              <w:pStyle w:val="TableParagraph"/>
              <w:spacing w:line="270" w:lineRule="atLeast"/>
              <w:ind w:right="693"/>
              <w:jc w:val="center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spacing w:before="131"/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C26660">
            <w:pPr>
              <w:pStyle w:val="TableParagraph"/>
              <w:spacing w:before="131"/>
              <w:ind w:left="104" w:right="583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551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spacing w:line="270" w:lineRule="exact"/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spacing w:line="261" w:lineRule="exact"/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72384" w:rsidRDefault="00C26660">
            <w:pPr>
              <w:pStyle w:val="TableParagraph"/>
              <w:spacing w:line="261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554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7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spacing w:line="271" w:lineRule="exact"/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spacing w:line="264" w:lineRule="exact"/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C26660">
            <w:pPr>
              <w:pStyle w:val="TableParagraph"/>
              <w:spacing w:line="271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72384" w:rsidRDefault="00C26660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551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spacing w:line="268" w:lineRule="exact"/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spacing w:line="264" w:lineRule="exact"/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72384" w:rsidRDefault="00C26660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1655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572384" w:rsidRDefault="00C2666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572384" w:rsidRDefault="00C2666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572384" w:rsidRDefault="00C2666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по 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:rsidR="00572384" w:rsidRDefault="00C2666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70" w:lineRule="atLeast"/>
              <w:ind w:right="99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867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b/>
                <w:i/>
                <w:sz w:val="26"/>
              </w:rPr>
            </w:pPr>
          </w:p>
          <w:p w:rsidR="00572384" w:rsidRDefault="00572384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1"/>
              </w:rPr>
            </w:pPr>
          </w:p>
          <w:p w:rsidR="00572384" w:rsidRDefault="00C26660">
            <w:pPr>
              <w:pStyle w:val="TableParagraph"/>
              <w:ind w:left="104" w:right="214"/>
              <w:jc w:val="center"/>
              <w:rPr>
                <w:sz w:val="24"/>
              </w:rPr>
            </w:pPr>
            <w:r>
              <w:rPr>
                <w:sz w:val="24"/>
              </w:rPr>
              <w:t>Узкие специалисты,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1289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ind w:right="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предупреждению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травматизма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(ситуации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общения,</w:t>
            </w:r>
          </w:p>
          <w:p w:rsidR="00572384" w:rsidRDefault="00C26660">
            <w:pPr>
              <w:pStyle w:val="TableParagraph"/>
              <w:ind w:right="6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развлечения, ролевые и дидактические игры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572384" w:rsidRDefault="00C26660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разных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ситуациях).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660"/>
                <w:tab w:val="left" w:pos="1320"/>
                <w:tab w:val="left" w:pos="1760"/>
              </w:tabs>
              <w:ind w:rightChars="16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867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b/>
                <w:i/>
                <w:sz w:val="26"/>
              </w:rPr>
            </w:pPr>
          </w:p>
          <w:p w:rsidR="00572384" w:rsidRDefault="00C26660">
            <w:pPr>
              <w:pStyle w:val="TableParagraph"/>
              <w:spacing w:before="199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827"/>
        </w:trPr>
        <w:tc>
          <w:tcPr>
            <w:tcW w:w="67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98" w:type="dxa"/>
            <w:vAlign w:val="center"/>
          </w:tcPr>
          <w:p w:rsidR="00572384" w:rsidRDefault="00C26660">
            <w:pPr>
              <w:pStyle w:val="TableParagraph"/>
              <w:ind w:right="4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потребностями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(согласно индивидуальным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коррекционно-образовательным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плану)</w:t>
            </w:r>
          </w:p>
        </w:tc>
        <w:tc>
          <w:tcPr>
            <w:tcW w:w="1366" w:type="dxa"/>
            <w:vAlign w:val="center"/>
          </w:tcPr>
          <w:p w:rsidR="00572384" w:rsidRDefault="00C26660">
            <w:pPr>
              <w:pStyle w:val="TableParagraph"/>
              <w:tabs>
                <w:tab w:val="left" w:pos="1320"/>
                <w:tab w:val="left" w:pos="1760"/>
                <w:tab w:val="left" w:pos="1980"/>
              </w:tabs>
              <w:spacing w:before="128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867" w:type="dxa"/>
            <w:vAlign w:val="center"/>
          </w:tcPr>
          <w:p w:rsidR="00572384" w:rsidRDefault="00572384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3"/>
              </w:rPr>
            </w:pPr>
          </w:p>
          <w:p w:rsidR="00572384" w:rsidRDefault="00C26660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572384" w:rsidRDefault="00C26660">
      <w:pPr>
        <w:rPr>
          <w:sz w:val="2"/>
          <w:szCs w:val="2"/>
        </w:rPr>
      </w:pPr>
      <w:r>
        <w:pict>
          <v:shape id="_x0000_s1030" type="#_x0000_t202" style="position:absolute;margin-left:0;margin-top:0;width:6pt;height:0;z-index:-251658240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8</w:t>
                  </w:r>
                </w:p>
              </w:txbxContent>
            </v:textbox>
            <w10:wrap anchorx="page" anchory="page"/>
          </v:shape>
        </w:pict>
      </w:r>
    </w:p>
    <w:p w:rsidR="00572384" w:rsidRDefault="00572384">
      <w:pPr>
        <w:rPr>
          <w:sz w:val="2"/>
          <w:szCs w:val="2"/>
        </w:rPr>
        <w:sectPr w:rsidR="00572384">
          <w:pgSz w:w="11910" w:h="16840"/>
          <w:pgMar w:top="680" w:right="0" w:bottom="280" w:left="0" w:header="720" w:footer="720" w:gutter="0"/>
          <w:cols w:space="720"/>
        </w:sect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5300"/>
        <w:gridCol w:w="1364"/>
        <w:gridCol w:w="2293"/>
      </w:tblGrid>
      <w:tr w:rsidR="00572384">
        <w:trPr>
          <w:trHeight w:val="277"/>
        </w:trPr>
        <w:tc>
          <w:tcPr>
            <w:tcW w:w="10264" w:type="dxa"/>
            <w:gridSpan w:val="4"/>
            <w:shd w:val="clear" w:color="auto" w:fill="FFC000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438" w:right="24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отдыха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детства»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28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>, специалисты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лето озорное»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29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 возрастных групп</w:t>
            </w:r>
          </w:p>
        </w:tc>
      </w:tr>
      <w:tr w:rsidR="00572384">
        <w:trPr>
          <w:trHeight w:val="275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«Кунелле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Сабантуй!»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10.06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оспиатель</w:t>
            </w:r>
            <w:r>
              <w:rPr>
                <w:sz w:val="24"/>
              </w:rPr>
              <w:t xml:space="preserve"> по обучению тат.языку, музыкальные руководители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«Замки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песке»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13.06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18.06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Басырова</w:t>
            </w:r>
            <w:r>
              <w:rPr>
                <w:sz w:val="24"/>
              </w:rPr>
              <w:t xml:space="preserve"> Л.Р.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«Удивительные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20.06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 возрастных групп</w:t>
            </w:r>
          </w:p>
        </w:tc>
      </w:tr>
      <w:tr w:rsidR="00572384">
        <w:trPr>
          <w:trHeight w:val="554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Ягу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25.06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572384">
        <w:trPr>
          <w:trHeight w:val="276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28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02.07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Ахмедшина А.Р., Нуруллина А.Р.,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я!»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04.07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275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z w:val="24"/>
              </w:rPr>
              <w:t xml:space="preserve"> час </w:t>
            </w:r>
            <w:r>
              <w:rPr>
                <w:sz w:val="24"/>
              </w:rPr>
              <w:t>«Волшебные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превращения»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11.07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>, специалисты</w:t>
            </w:r>
          </w:p>
        </w:tc>
      </w:tr>
      <w:tr w:rsidR="00572384">
        <w:trPr>
          <w:trHeight w:val="553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2"/>
                <w:sz w:val="24"/>
              </w:rPr>
              <w:t>Клубный</w:t>
            </w:r>
            <w:r>
              <w:rPr>
                <w:spacing w:val="2"/>
                <w:sz w:val="24"/>
              </w:rPr>
              <w:t xml:space="preserve"> 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</w:t>
            </w:r>
            <w:r>
              <w:rPr>
                <w:sz w:val="24"/>
              </w:rPr>
              <w:t>воровые</w:t>
            </w:r>
            <w:r>
              <w:rPr>
                <w:sz w:val="24"/>
              </w:rPr>
              <w:t xml:space="preserve"> игры</w:t>
            </w:r>
            <w:r>
              <w:rPr>
                <w:sz w:val="24"/>
              </w:rPr>
              <w:t>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16.07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>, специалисты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«Удивительные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28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18 .07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before="12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275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«Мой любимый звонкий мяч»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23.07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«Поспешим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28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25.07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Клубный</w:t>
            </w:r>
            <w:r>
              <w:rPr>
                <w:spacing w:val="-1"/>
                <w:sz w:val="24"/>
              </w:rPr>
              <w:t xml:space="preserve">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30.07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01.08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760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right="287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 «Карусель веселых игр»</w:t>
            </w:r>
          </w:p>
          <w:p w:rsidR="00572384" w:rsidRDefault="00C26660">
            <w:pPr>
              <w:pStyle w:val="TableParagraph"/>
              <w:ind w:right="287"/>
              <w:jc w:val="center"/>
              <w:rPr>
                <w:sz w:val="24"/>
              </w:rPr>
            </w:pPr>
            <w:r>
              <w:rPr>
                <w:sz w:val="24"/>
              </w:rPr>
              <w:t>(«Кунелле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уеннар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каруселе»)</w:t>
            </w:r>
          </w:p>
        </w:tc>
        <w:tc>
          <w:tcPr>
            <w:tcW w:w="1364" w:type="dxa"/>
            <w:vAlign w:val="center"/>
          </w:tcPr>
          <w:p w:rsidR="00572384" w:rsidRDefault="00572384">
            <w:pPr>
              <w:pStyle w:val="TableParagraph"/>
              <w:spacing w:before="4"/>
              <w:ind w:left="0" w:rightChars="15" w:right="33"/>
              <w:jc w:val="center"/>
              <w:rPr>
                <w:b/>
                <w:i/>
                <w:sz w:val="20"/>
              </w:rPr>
            </w:pPr>
          </w:p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06.08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47" w:lineRule="exact"/>
              <w:jc w:val="center"/>
            </w:pPr>
            <w:r>
              <w:t>Воспитатель по</w:t>
            </w:r>
          </w:p>
          <w:p w:rsidR="00572384" w:rsidRDefault="00C26660">
            <w:pPr>
              <w:pStyle w:val="TableParagraph"/>
              <w:spacing w:line="252" w:lineRule="exact"/>
              <w:ind w:right="618"/>
              <w:jc w:val="center"/>
            </w:pPr>
            <w:r>
              <w:t>обучен. детей</w:t>
            </w:r>
            <w:r>
              <w:rPr>
                <w:spacing w:val="1"/>
              </w:rPr>
              <w:t xml:space="preserve"> </w:t>
            </w:r>
            <w:r>
              <w:t>татарскому</w:t>
            </w:r>
            <w:r>
              <w:rPr>
                <w:spacing w:val="-13"/>
              </w:rPr>
              <w:t xml:space="preserve"> </w:t>
            </w:r>
            <w:r>
              <w:t>языку</w:t>
            </w:r>
          </w:p>
        </w:tc>
      </w:tr>
      <w:tr w:rsidR="00572384">
        <w:trPr>
          <w:trHeight w:val="275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семицветик»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08.08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572384">
        <w:trPr>
          <w:trHeight w:val="275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витаминами»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13.08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всех возрастных групп</w:t>
            </w:r>
          </w:p>
        </w:tc>
      </w:tr>
      <w:tr w:rsidR="00572384">
        <w:trPr>
          <w:trHeight w:val="552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pacing w:val="58"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бумаги</w:t>
            </w:r>
            <w:r>
              <w:rPr>
                <w:spacing w:val="58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бумага»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15.08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275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20.08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«Чудесные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овощей»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3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830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 Республика - Татарстан!»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(«Минем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республика </w:t>
            </w:r>
            <w:r>
              <w:rPr>
                <w:sz w:val="24"/>
              </w:rPr>
              <w:t>- Татарстан!»)</w:t>
            </w:r>
          </w:p>
        </w:tc>
        <w:tc>
          <w:tcPr>
            <w:tcW w:w="1364" w:type="dxa"/>
            <w:vAlign w:val="center"/>
          </w:tcPr>
          <w:p w:rsidR="00572384" w:rsidRDefault="00572384">
            <w:pPr>
              <w:pStyle w:val="TableParagraph"/>
              <w:spacing w:before="5"/>
              <w:ind w:left="0" w:rightChars="15" w:right="33"/>
              <w:jc w:val="center"/>
              <w:rPr>
                <w:b/>
                <w:i/>
                <w:sz w:val="23"/>
              </w:rPr>
            </w:pPr>
          </w:p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27.08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ind w:left="108"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72384" w:rsidRDefault="00C26660">
            <w:pPr>
              <w:pStyle w:val="TableParagraph"/>
              <w:spacing w:line="264" w:lineRule="exact"/>
              <w:ind w:left="108"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572384">
        <w:trPr>
          <w:trHeight w:val="275"/>
        </w:trPr>
        <w:tc>
          <w:tcPr>
            <w:tcW w:w="10264" w:type="dxa"/>
            <w:gridSpan w:val="4"/>
            <w:shd w:val="clear" w:color="auto" w:fill="FFC000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Chars="15" w:righ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572384">
        <w:trPr>
          <w:trHeight w:val="882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поведения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left="108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</w:tabs>
              <w:spacing w:before="128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827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right="269"/>
              <w:jc w:val="center"/>
              <w:rPr>
                <w:sz w:val="24"/>
              </w:rPr>
            </w:pPr>
            <w:r>
              <w:rPr>
                <w:sz w:val="24"/>
              </w:rPr>
              <w:t>«Подготовка плана на летний 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нагрузки»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заведующем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</w:tabs>
              <w:spacing w:before="133" w:line="237" w:lineRule="auto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489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93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</w:tabs>
              <w:spacing w:line="256" w:lineRule="exact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572384" w:rsidRDefault="00C26660">
      <w:pPr>
        <w:pStyle w:val="a3"/>
        <w:rPr>
          <w:sz w:val="27"/>
        </w:rPr>
      </w:pPr>
      <w:r>
        <w:pict>
          <v:shape id="_x0000_s1031" type="#_x0000_t202" style="position:absolute;margin-left:0;margin-top:0;width:12pt;height:0;z-index:-251657216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10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5300"/>
        <w:gridCol w:w="1364"/>
        <w:gridCol w:w="2336"/>
      </w:tblGrid>
      <w:tr w:rsidR="00572384">
        <w:trPr>
          <w:trHeight w:val="553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развлечений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ЛОП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552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ЛОП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72384" w:rsidRDefault="00C26660">
            <w:pPr>
              <w:pStyle w:val="TableParagraph"/>
              <w:spacing w:line="264" w:lineRule="exact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827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28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before="128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1586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58" w:lineRule="exact"/>
              <w:ind w:left="282"/>
              <w:jc w:val="center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консультаций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 педагогов:</w:t>
            </w:r>
          </w:p>
          <w:p w:rsidR="00572384" w:rsidRDefault="00C26660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5280"/>
                <w:tab w:val="left" w:pos="5720"/>
              </w:tabs>
              <w:ind w:right="117" w:firstLine="175"/>
              <w:jc w:val="center"/>
              <w:rPr>
                <w:sz w:val="23"/>
              </w:rPr>
            </w:pPr>
            <w:r>
              <w:rPr>
                <w:sz w:val="23"/>
              </w:rPr>
              <w:t>«Организация воспитательно-образовательной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работы»;</w:t>
            </w:r>
          </w:p>
          <w:p w:rsidR="00572384" w:rsidRDefault="00C26660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5280"/>
                <w:tab w:val="left" w:pos="5720"/>
              </w:tabs>
              <w:spacing w:before="1" w:line="264" w:lineRule="exact"/>
              <w:ind w:left="566" w:hanging="285"/>
              <w:jc w:val="center"/>
              <w:rPr>
                <w:sz w:val="23"/>
              </w:rPr>
            </w:pPr>
            <w:r>
              <w:rPr>
                <w:sz w:val="23"/>
              </w:rPr>
              <w:t>«Организация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игр»;</w:t>
            </w:r>
          </w:p>
          <w:p w:rsidR="00572384" w:rsidRDefault="00C26660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5280"/>
                <w:tab w:val="left" w:pos="5720"/>
              </w:tabs>
              <w:spacing w:line="264" w:lineRule="exact"/>
              <w:ind w:right="1150" w:firstLine="175"/>
              <w:jc w:val="center"/>
              <w:rPr>
                <w:sz w:val="23"/>
              </w:rPr>
            </w:pPr>
            <w:r>
              <w:rPr>
                <w:sz w:val="23"/>
              </w:rPr>
              <w:t>«Экологическое воспитание детей»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период».</w:t>
            </w:r>
          </w:p>
        </w:tc>
        <w:tc>
          <w:tcPr>
            <w:tcW w:w="1364" w:type="dxa"/>
            <w:vAlign w:val="center"/>
          </w:tcPr>
          <w:p w:rsidR="00572384" w:rsidRDefault="00572384">
            <w:pPr>
              <w:pStyle w:val="TableParagraph"/>
              <w:ind w:left="0" w:rightChars="15" w:right="33"/>
              <w:jc w:val="center"/>
              <w:rPr>
                <w:sz w:val="26"/>
              </w:rPr>
            </w:pPr>
          </w:p>
          <w:p w:rsidR="00572384" w:rsidRDefault="00C26660">
            <w:pPr>
              <w:pStyle w:val="TableParagraph"/>
              <w:spacing w:before="211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before="211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1853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42" w:lineRule="auto"/>
              <w:ind w:right="460" w:firstLine="175"/>
              <w:jc w:val="center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консультаций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«Активный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отдых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физическое 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детей»:</w:t>
            </w:r>
          </w:p>
          <w:p w:rsidR="00572384" w:rsidRDefault="00C26660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5280"/>
                <w:tab w:val="left" w:pos="5720"/>
              </w:tabs>
              <w:ind w:right="71" w:firstLine="175"/>
              <w:jc w:val="center"/>
              <w:rPr>
                <w:sz w:val="23"/>
              </w:rPr>
            </w:pPr>
            <w:r>
              <w:rPr>
                <w:sz w:val="23"/>
              </w:rPr>
              <w:t>«Организация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оздоровительный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период!»;</w:t>
            </w:r>
          </w:p>
          <w:p w:rsidR="00572384" w:rsidRDefault="00C26660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5280"/>
                <w:tab w:val="left" w:pos="5720"/>
              </w:tabs>
              <w:spacing w:line="263" w:lineRule="exact"/>
              <w:ind w:left="566" w:hanging="285"/>
              <w:jc w:val="center"/>
              <w:rPr>
                <w:sz w:val="23"/>
              </w:rPr>
            </w:pPr>
            <w:r>
              <w:rPr>
                <w:sz w:val="23"/>
              </w:rPr>
              <w:t>«Безопасность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летний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период»;</w:t>
            </w:r>
          </w:p>
          <w:p w:rsidR="00572384" w:rsidRDefault="00C26660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5280"/>
                <w:tab w:val="left" w:pos="5720"/>
              </w:tabs>
              <w:spacing w:line="266" w:lineRule="exact"/>
              <w:ind w:right="108" w:firstLine="175"/>
              <w:jc w:val="center"/>
              <w:rPr>
                <w:sz w:val="23"/>
              </w:rPr>
            </w:pPr>
            <w:r>
              <w:rPr>
                <w:sz w:val="23"/>
              </w:rPr>
              <w:t>«Планирование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спортивных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 прогулке»;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before="184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572384">
        <w:trPr>
          <w:trHeight w:val="1844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53" w:lineRule="exact"/>
              <w:ind w:left="282"/>
              <w:jc w:val="center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консультаций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 педагогов:</w:t>
            </w:r>
          </w:p>
          <w:p w:rsidR="00572384" w:rsidRDefault="00C26660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5280"/>
                <w:tab w:val="left" w:pos="5720"/>
              </w:tabs>
              <w:ind w:right="70" w:firstLine="175"/>
              <w:jc w:val="center"/>
              <w:rPr>
                <w:sz w:val="23"/>
              </w:rPr>
            </w:pPr>
            <w:r>
              <w:rPr>
                <w:sz w:val="23"/>
              </w:rPr>
              <w:t>«Основные виды музыкально-дидактических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 и пособий в музыкально-сенсорном воспитании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дошкольников»;</w:t>
            </w:r>
          </w:p>
          <w:p w:rsidR="00572384" w:rsidRDefault="00C26660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5280"/>
                <w:tab w:val="left" w:pos="5720"/>
              </w:tabs>
              <w:spacing w:line="264" w:lineRule="exact"/>
              <w:ind w:left="566" w:hanging="285"/>
              <w:jc w:val="center"/>
              <w:rPr>
                <w:sz w:val="23"/>
              </w:rPr>
            </w:pPr>
            <w:r>
              <w:rPr>
                <w:sz w:val="23"/>
              </w:rPr>
              <w:t>«Организация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досугов»;</w:t>
            </w:r>
          </w:p>
          <w:p w:rsidR="00572384" w:rsidRDefault="00C26660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5280"/>
                <w:tab w:val="left" w:pos="5720"/>
              </w:tabs>
              <w:spacing w:line="264" w:lineRule="exact"/>
              <w:ind w:right="1049" w:firstLine="17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«Методика проведения </w:t>
            </w:r>
            <w:r>
              <w:rPr>
                <w:sz w:val="23"/>
              </w:rPr>
              <w:t>музыкальных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игр».</w:t>
            </w:r>
          </w:p>
        </w:tc>
        <w:tc>
          <w:tcPr>
            <w:tcW w:w="1364" w:type="dxa"/>
            <w:vAlign w:val="center"/>
          </w:tcPr>
          <w:p w:rsidR="00572384" w:rsidRDefault="00572384">
            <w:pPr>
              <w:pStyle w:val="TableParagraph"/>
              <w:ind w:left="0" w:rightChars="15" w:right="33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spacing w:before="4"/>
              <w:ind w:left="0" w:rightChars="15" w:right="33"/>
              <w:jc w:val="center"/>
              <w:rPr>
                <w:sz w:val="29"/>
              </w:rPr>
            </w:pPr>
          </w:p>
          <w:p w:rsidR="00572384" w:rsidRDefault="00C26660">
            <w:pPr>
              <w:pStyle w:val="TableParagraph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72384">
        <w:trPr>
          <w:trHeight w:val="1852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59" w:lineRule="exact"/>
              <w:ind w:left="282"/>
              <w:jc w:val="center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консультаций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 педагогов:</w:t>
            </w:r>
          </w:p>
          <w:p w:rsidR="00572384" w:rsidRDefault="00C26660">
            <w:pPr>
              <w:pStyle w:val="TableParagraph"/>
              <w:numPr>
                <w:ilvl w:val="0"/>
                <w:numId w:val="13"/>
              </w:numPr>
              <w:tabs>
                <w:tab w:val="left" w:pos="555"/>
                <w:tab w:val="left" w:pos="5280"/>
                <w:tab w:val="left" w:pos="5720"/>
              </w:tabs>
              <w:spacing w:before="2"/>
              <w:ind w:right="854" w:firstLine="175"/>
              <w:jc w:val="center"/>
              <w:rPr>
                <w:sz w:val="23"/>
              </w:rPr>
            </w:pPr>
            <w:r>
              <w:rPr>
                <w:sz w:val="23"/>
              </w:rPr>
              <w:t>«Значение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фольклора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родному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языку»;</w:t>
            </w:r>
          </w:p>
          <w:p w:rsidR="00572384" w:rsidRDefault="00C26660">
            <w:pPr>
              <w:pStyle w:val="TableParagraph"/>
              <w:numPr>
                <w:ilvl w:val="0"/>
                <w:numId w:val="13"/>
              </w:numPr>
              <w:tabs>
                <w:tab w:val="left" w:pos="555"/>
                <w:tab w:val="left" w:pos="5280"/>
                <w:tab w:val="left" w:pos="5720"/>
              </w:tabs>
              <w:ind w:right="531" w:firstLine="175"/>
              <w:jc w:val="center"/>
              <w:rPr>
                <w:sz w:val="23"/>
              </w:rPr>
            </w:pPr>
            <w:r>
              <w:rPr>
                <w:sz w:val="23"/>
              </w:rPr>
              <w:t>«Воспитание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патриотических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историей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родного края»;</w:t>
            </w:r>
          </w:p>
          <w:p w:rsidR="00572384" w:rsidRDefault="00C26660">
            <w:pPr>
              <w:pStyle w:val="TableParagraph"/>
              <w:numPr>
                <w:ilvl w:val="0"/>
                <w:numId w:val="13"/>
              </w:numPr>
              <w:tabs>
                <w:tab w:val="left" w:pos="555"/>
                <w:tab w:val="left" w:pos="5280"/>
                <w:tab w:val="left" w:pos="5720"/>
              </w:tabs>
              <w:spacing w:line="266" w:lineRule="exact"/>
              <w:ind w:right="494" w:firstLine="17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«ИКТ игры, как </w:t>
            </w:r>
            <w:r>
              <w:rPr>
                <w:sz w:val="23"/>
              </w:rPr>
              <w:t>эффективное средство при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татарскому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языку»;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before="206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572384">
        <w:trPr>
          <w:trHeight w:val="1058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58" w:lineRule="exact"/>
              <w:ind w:left="282"/>
              <w:jc w:val="center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консультаций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 педагогов:</w:t>
            </w:r>
          </w:p>
          <w:p w:rsidR="00572384" w:rsidRDefault="00C26660">
            <w:pPr>
              <w:pStyle w:val="TableParagraph"/>
              <w:numPr>
                <w:ilvl w:val="0"/>
                <w:numId w:val="14"/>
              </w:numPr>
              <w:tabs>
                <w:tab w:val="left" w:pos="567"/>
                <w:tab w:val="left" w:pos="5280"/>
                <w:tab w:val="left" w:pos="5720"/>
              </w:tabs>
              <w:spacing w:line="264" w:lineRule="exact"/>
              <w:ind w:hanging="285"/>
              <w:jc w:val="center"/>
              <w:rPr>
                <w:sz w:val="23"/>
              </w:rPr>
            </w:pPr>
            <w:r>
              <w:rPr>
                <w:sz w:val="23"/>
              </w:rPr>
              <w:t>«Учимся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расслабляться»;</w:t>
            </w:r>
          </w:p>
          <w:p w:rsidR="00572384" w:rsidRDefault="00C26660">
            <w:pPr>
              <w:pStyle w:val="TableParagraph"/>
              <w:numPr>
                <w:ilvl w:val="0"/>
                <w:numId w:val="14"/>
              </w:numPr>
              <w:tabs>
                <w:tab w:val="left" w:pos="567"/>
                <w:tab w:val="left" w:pos="5280"/>
                <w:tab w:val="left" w:pos="5720"/>
              </w:tabs>
              <w:spacing w:line="264" w:lineRule="exact"/>
              <w:ind w:hanging="285"/>
              <w:jc w:val="center"/>
              <w:rPr>
                <w:sz w:val="23"/>
              </w:rPr>
            </w:pPr>
            <w:r>
              <w:rPr>
                <w:sz w:val="23"/>
              </w:rPr>
              <w:t>«Игры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асфальте»;</w:t>
            </w:r>
          </w:p>
          <w:p w:rsidR="00572384" w:rsidRDefault="00C26660">
            <w:pPr>
              <w:pStyle w:val="TableParagraph"/>
              <w:numPr>
                <w:ilvl w:val="0"/>
                <w:numId w:val="14"/>
              </w:numPr>
              <w:tabs>
                <w:tab w:val="left" w:pos="567"/>
                <w:tab w:val="left" w:pos="5280"/>
                <w:tab w:val="left" w:pos="5720"/>
              </w:tabs>
              <w:spacing w:before="2" w:line="250" w:lineRule="exact"/>
              <w:ind w:hanging="285"/>
              <w:jc w:val="center"/>
              <w:rPr>
                <w:sz w:val="23"/>
              </w:rPr>
            </w:pPr>
            <w:r>
              <w:rPr>
                <w:sz w:val="23"/>
              </w:rPr>
              <w:t>«Упражнения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позитивное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мышление»;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794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ind w:right="183"/>
              <w:jc w:val="center"/>
              <w:rPr>
                <w:sz w:val="23"/>
              </w:rPr>
            </w:pPr>
            <w:r>
              <w:rPr>
                <w:sz w:val="23"/>
              </w:rPr>
              <w:t>Выставка – презентация оборудования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разнообразной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52" w:lineRule="exact"/>
              <w:jc w:val="center"/>
              <w:rPr>
                <w:sz w:val="23"/>
              </w:rPr>
            </w:pPr>
            <w:r>
              <w:rPr>
                <w:sz w:val="23"/>
              </w:rPr>
              <w:t>прогулке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«Все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выносном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материале»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before="111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ind w:right="230"/>
              <w:jc w:val="center"/>
              <w:rPr>
                <w:sz w:val="23"/>
              </w:rPr>
            </w:pPr>
            <w:r>
              <w:rPr>
                <w:sz w:val="23"/>
              </w:rPr>
              <w:t>Разработка рабочих программ во всех возрастных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72384" w:rsidRDefault="00C26660">
            <w:pPr>
              <w:pStyle w:val="TableParagraph"/>
              <w:spacing w:line="264" w:lineRule="exact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ЛОП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572384" w:rsidRDefault="00C26660">
            <w:pPr>
              <w:pStyle w:val="TableParagraph"/>
              <w:spacing w:line="264" w:lineRule="exact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275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56" w:lineRule="exact"/>
              <w:jc w:val="center"/>
              <w:rPr>
                <w:sz w:val="23"/>
              </w:rPr>
            </w:pPr>
            <w:r>
              <w:rPr>
                <w:sz w:val="23"/>
              </w:rPr>
              <w:t>Смотр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конкурс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новому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году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793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ind w:left="108" w:right="454"/>
              <w:jc w:val="center"/>
              <w:rPr>
                <w:sz w:val="23"/>
              </w:rPr>
            </w:pPr>
            <w:r>
              <w:rPr>
                <w:sz w:val="23"/>
              </w:rPr>
              <w:t>Круглый стол «</w:t>
            </w:r>
            <w:r>
              <w:rPr>
                <w:color w:val="111111"/>
                <w:sz w:val="23"/>
              </w:rPr>
              <w:t>Идем с детский сад: нелегки эти</w:t>
            </w:r>
            <w:r>
              <w:rPr>
                <w:color w:val="111111"/>
                <w:spacing w:val="-55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первые</w:t>
            </w:r>
            <w:r>
              <w:rPr>
                <w:color w:val="111111"/>
                <w:spacing w:val="-2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шаги</w:t>
            </w:r>
            <w:r>
              <w:rPr>
                <w:sz w:val="23"/>
              </w:rPr>
              <w:t>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sz w:val="21"/>
                <w:szCs w:val="28"/>
              </w:rPr>
              <w:t>с</w:t>
            </w:r>
            <w:r>
              <w:rPr>
                <w:spacing w:val="-2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привлечением</w:t>
            </w:r>
            <w:r>
              <w:rPr>
                <w:spacing w:val="-3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воспитателей</w:t>
            </w:r>
            <w:r>
              <w:rPr>
                <w:spacing w:val="-2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групп,</w:t>
            </w:r>
            <w:r>
              <w:rPr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родителей</w:t>
            </w:r>
            <w:r>
              <w:rPr>
                <w:spacing w:val="-5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вновь</w:t>
            </w:r>
            <w:r>
              <w:rPr>
                <w:spacing w:val="-4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поступающих</w:t>
            </w:r>
            <w:r>
              <w:rPr>
                <w:spacing w:val="-4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детей,</w:t>
            </w:r>
            <w:r>
              <w:rPr>
                <w:spacing w:val="-3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педагога</w:t>
            </w:r>
            <w:r>
              <w:rPr>
                <w:spacing w:val="-2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-</w:t>
            </w:r>
            <w:r>
              <w:rPr>
                <w:spacing w:val="-3"/>
                <w:sz w:val="21"/>
                <w:szCs w:val="28"/>
              </w:rPr>
              <w:t xml:space="preserve"> </w:t>
            </w:r>
            <w:r>
              <w:rPr>
                <w:sz w:val="21"/>
                <w:szCs w:val="28"/>
              </w:rPr>
              <w:t>психолога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ind w:left="227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before="111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551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ind w:right="10"/>
              <w:jc w:val="center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воспитателями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запросам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72384" w:rsidRDefault="00C26660">
            <w:pPr>
              <w:pStyle w:val="TableParagraph"/>
              <w:spacing w:line="264" w:lineRule="exact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ЛОП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72384" w:rsidRDefault="00C26660">
            <w:pPr>
              <w:pStyle w:val="TableParagraph"/>
              <w:spacing w:line="264" w:lineRule="exact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1058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58" w:lineRule="exact"/>
              <w:jc w:val="center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памяток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педагогов:</w:t>
            </w:r>
          </w:p>
          <w:p w:rsidR="00572384" w:rsidRDefault="00C26660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  <w:tab w:val="left" w:pos="5280"/>
                <w:tab w:val="left" w:pos="5720"/>
              </w:tabs>
              <w:spacing w:line="264" w:lineRule="exact"/>
              <w:ind w:hanging="321"/>
              <w:jc w:val="center"/>
              <w:rPr>
                <w:sz w:val="23"/>
              </w:rPr>
            </w:pPr>
            <w:r>
              <w:rPr>
                <w:sz w:val="23"/>
              </w:rPr>
              <w:t>«Ознакомление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природой»;</w:t>
            </w:r>
          </w:p>
          <w:p w:rsidR="00572384" w:rsidRDefault="00C26660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  <w:tab w:val="left" w:pos="5280"/>
                <w:tab w:val="left" w:pos="5720"/>
              </w:tabs>
              <w:spacing w:line="264" w:lineRule="exact"/>
              <w:ind w:hanging="321"/>
              <w:jc w:val="center"/>
              <w:rPr>
                <w:sz w:val="23"/>
              </w:rPr>
            </w:pPr>
            <w:r>
              <w:rPr>
                <w:sz w:val="23"/>
              </w:rPr>
              <w:t>«Игры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мелками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асфальте»;</w:t>
            </w:r>
          </w:p>
          <w:p w:rsidR="00572384" w:rsidRDefault="00C26660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  <w:tab w:val="left" w:pos="5280"/>
                <w:tab w:val="left" w:pos="5720"/>
              </w:tabs>
              <w:spacing w:before="2" w:line="250" w:lineRule="exact"/>
              <w:ind w:hanging="321"/>
              <w:jc w:val="center"/>
              <w:rPr>
                <w:sz w:val="23"/>
              </w:rPr>
            </w:pPr>
            <w:r>
              <w:rPr>
                <w:sz w:val="23"/>
              </w:rPr>
              <w:t>«Речевые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игры».</w:t>
            </w:r>
          </w:p>
        </w:tc>
        <w:tc>
          <w:tcPr>
            <w:tcW w:w="1364" w:type="dxa"/>
            <w:vAlign w:val="center"/>
          </w:tcPr>
          <w:p w:rsidR="00572384" w:rsidRDefault="00572384">
            <w:pPr>
              <w:pStyle w:val="TableParagraph"/>
              <w:spacing w:before="2"/>
              <w:ind w:left="0" w:rightChars="15" w:right="33"/>
              <w:jc w:val="center"/>
              <w:rPr>
                <w:sz w:val="21"/>
              </w:rPr>
            </w:pPr>
          </w:p>
          <w:p w:rsidR="00572384" w:rsidRDefault="00C26660">
            <w:pPr>
              <w:pStyle w:val="TableParagraph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ind w:rightChars="-8" w:right="-1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72384">
        <w:trPr>
          <w:trHeight w:val="1103"/>
        </w:trPr>
        <w:tc>
          <w:tcPr>
            <w:tcW w:w="130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tabs>
                <w:tab w:val="left" w:pos="5280"/>
                <w:tab w:val="left" w:pos="5720"/>
              </w:tabs>
              <w:spacing w:line="258" w:lineRule="exact"/>
              <w:jc w:val="center"/>
              <w:rPr>
                <w:sz w:val="23"/>
              </w:rPr>
            </w:pPr>
            <w:r>
              <w:rPr>
                <w:sz w:val="23"/>
              </w:rPr>
              <w:t>Проекты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</w:p>
          <w:p w:rsidR="00572384" w:rsidRDefault="00C2666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5280"/>
                <w:tab w:val="left" w:pos="5720"/>
              </w:tabs>
              <w:spacing w:line="264" w:lineRule="exact"/>
              <w:ind w:hanging="361"/>
              <w:jc w:val="center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цветник;</w:t>
            </w:r>
          </w:p>
          <w:p w:rsidR="00572384" w:rsidRDefault="00C2666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5280"/>
                <w:tab w:val="left" w:pos="5720"/>
              </w:tabs>
              <w:spacing w:line="264" w:lineRule="exact"/>
              <w:ind w:hanging="361"/>
              <w:jc w:val="center"/>
              <w:rPr>
                <w:sz w:val="23"/>
              </w:rPr>
            </w:pPr>
            <w:r>
              <w:rPr>
                <w:sz w:val="23"/>
              </w:rPr>
              <w:t>Цветы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бывают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разные;</w:t>
            </w:r>
          </w:p>
          <w:p w:rsidR="00572384" w:rsidRDefault="00C2666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5280"/>
                <w:tab w:val="left" w:pos="5720"/>
              </w:tabs>
              <w:spacing w:before="2"/>
              <w:ind w:hanging="361"/>
              <w:jc w:val="center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любимый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цветок;</w:t>
            </w:r>
          </w:p>
        </w:tc>
        <w:tc>
          <w:tcPr>
            <w:tcW w:w="1364" w:type="dxa"/>
            <w:vAlign w:val="center"/>
          </w:tcPr>
          <w:p w:rsidR="00572384" w:rsidRDefault="00572384">
            <w:pPr>
              <w:pStyle w:val="TableParagraph"/>
              <w:spacing w:before="3"/>
              <w:ind w:left="0" w:rightChars="15" w:right="33"/>
              <w:jc w:val="center"/>
              <w:rPr>
                <w:sz w:val="23"/>
              </w:rPr>
            </w:pPr>
          </w:p>
          <w:p w:rsidR="00572384" w:rsidRDefault="00C26660">
            <w:pPr>
              <w:pStyle w:val="TableParagraph"/>
              <w:ind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336" w:type="dxa"/>
            <w:vAlign w:val="center"/>
          </w:tcPr>
          <w:p w:rsidR="00572384" w:rsidRDefault="00C26660">
            <w:pPr>
              <w:pStyle w:val="TableParagraph"/>
              <w:ind w:rightChars="-8" w:right="-18"/>
              <w:jc w:val="center"/>
              <w:rPr>
                <w:spacing w:val="-8"/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</w:p>
          <w:p w:rsidR="00572384" w:rsidRDefault="00572384">
            <w:pPr>
              <w:pStyle w:val="TableParagraph"/>
              <w:spacing w:line="264" w:lineRule="exact"/>
              <w:ind w:left="0" w:rightChars="-8" w:right="-18"/>
              <w:jc w:val="both"/>
              <w:rPr>
                <w:sz w:val="24"/>
              </w:rPr>
            </w:pPr>
          </w:p>
        </w:tc>
      </w:tr>
    </w:tbl>
    <w:p w:rsidR="00572384" w:rsidRDefault="00572384">
      <w:pPr>
        <w:spacing w:line="264" w:lineRule="exact"/>
        <w:rPr>
          <w:sz w:val="24"/>
        </w:rPr>
        <w:sectPr w:rsidR="00572384">
          <w:pgSz w:w="11910" w:h="16840"/>
          <w:pgMar w:top="140" w:right="0" w:bottom="0" w:left="0" w:header="720" w:footer="720" w:gutter="0"/>
          <w:cols w:space="720"/>
        </w:sectPr>
      </w:pPr>
    </w:p>
    <w:p w:rsidR="00572384" w:rsidRDefault="00C26660">
      <w:pPr>
        <w:pStyle w:val="a3"/>
        <w:rPr>
          <w:sz w:val="20"/>
        </w:rPr>
      </w:pPr>
      <w:r>
        <w:lastRenderedPageBreak/>
        <w:pict>
          <v:shape id="_x0000_s1032" type="#_x0000_t202" style="position:absolute;margin-left:0;margin-top:0;width:12pt;height:0;z-index:-251656192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11</w:t>
                  </w:r>
                </w:p>
              </w:txbxContent>
            </v:textbox>
            <w10:wrap anchorx="page" anchory="page"/>
          </v:shape>
        </w:pict>
      </w:r>
    </w:p>
    <w:p w:rsidR="00572384" w:rsidRDefault="00572384">
      <w:pPr>
        <w:pStyle w:val="a3"/>
        <w:spacing w:before="3"/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5300"/>
        <w:gridCol w:w="1363"/>
        <w:gridCol w:w="2938"/>
      </w:tblGrid>
      <w:tr w:rsidR="00572384">
        <w:trPr>
          <w:trHeight w:val="277"/>
        </w:trPr>
        <w:tc>
          <w:tcPr>
            <w:tcW w:w="10273" w:type="dxa"/>
            <w:gridSpan w:val="4"/>
            <w:shd w:val="clear" w:color="auto" w:fill="FFC000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3667" w:right="36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572384">
        <w:trPr>
          <w:trHeight w:val="551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благоустройстве,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озеленении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</w:p>
          <w:p w:rsidR="00572384" w:rsidRDefault="00C26660">
            <w:pPr>
              <w:pStyle w:val="TableParagraph"/>
              <w:spacing w:line="264" w:lineRule="exact"/>
              <w:ind w:left="108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572384" w:rsidRDefault="00C26660">
            <w:pPr>
              <w:pStyle w:val="TableParagraph"/>
              <w:spacing w:line="264" w:lineRule="exact"/>
              <w:ind w:left="108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572384">
        <w:trPr>
          <w:trHeight w:val="2483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 w:right="221"/>
              <w:jc w:val="center"/>
              <w:rPr>
                <w:sz w:val="24"/>
              </w:rPr>
            </w:pPr>
            <w:r>
              <w:rPr>
                <w:sz w:val="24"/>
              </w:rPr>
              <w:t>Постоянное информирование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оздоровительно-образовательной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 период ЛОП «А что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572384" w:rsidRDefault="00C26660">
            <w:pPr>
              <w:pStyle w:val="TableParagraph"/>
              <w:spacing w:line="270" w:lineRule="atLeast"/>
              <w:ind w:left="108" w:right="181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оздоровительной и образовательной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ЛОП, успехи и достижения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оборудования)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</w:p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before="199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551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досуговых </w:t>
            </w:r>
            <w:r>
              <w:rPr>
                <w:sz w:val="24"/>
              </w:rPr>
              <w:t>мероприятиях,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</w:p>
          <w:p w:rsidR="00572384" w:rsidRDefault="00C26660">
            <w:pPr>
              <w:pStyle w:val="TableParagraph"/>
              <w:spacing w:line="264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before="128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552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572384" w:rsidRDefault="00C26660">
            <w:pPr>
              <w:pStyle w:val="TableParagraph"/>
              <w:spacing w:line="264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before="131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2207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572384" w:rsidRDefault="00C266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ind w:left="816" w:hanging="390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572384" w:rsidRDefault="00C266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ind w:left="816" w:hanging="390"/>
              <w:jc w:val="center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572384" w:rsidRDefault="00C266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ind w:left="816" w:hanging="390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летом;</w:t>
            </w:r>
          </w:p>
          <w:p w:rsidR="00572384" w:rsidRDefault="00C266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ind w:right="993" w:firstLine="319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воспитанию;</w:t>
            </w:r>
          </w:p>
          <w:p w:rsidR="00572384" w:rsidRDefault="00C266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70" w:lineRule="atLeast"/>
              <w:ind w:right="881" w:firstLine="319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июль,</w:t>
            </w:r>
          </w:p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1103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 w:right="33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 солнечного и теплого удара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кишечных инфекций;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827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572384" w:rsidRDefault="00C26660">
            <w:pPr>
              <w:pStyle w:val="TableParagraph"/>
              <w:spacing w:line="270" w:lineRule="atLeast"/>
              <w:ind w:left="108" w:right="529"/>
              <w:jc w:val="center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стресса»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572384">
        <w:trPr>
          <w:trHeight w:val="1105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летом»;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путешествий»;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363" w:type="dxa"/>
            <w:vAlign w:val="center"/>
          </w:tcPr>
          <w:p w:rsidR="00572384" w:rsidRDefault="00572384">
            <w:pPr>
              <w:pStyle w:val="TableParagraph"/>
              <w:spacing w:before="5"/>
              <w:ind w:left="0" w:rightChars="15" w:right="33"/>
              <w:jc w:val="center"/>
              <w:rPr>
                <w:sz w:val="23"/>
              </w:rPr>
            </w:pPr>
          </w:p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938" w:type="dxa"/>
            <w:vAlign w:val="center"/>
          </w:tcPr>
          <w:p w:rsidR="00572384" w:rsidRDefault="00572384">
            <w:pPr>
              <w:pStyle w:val="TableParagraph"/>
              <w:spacing w:before="5"/>
              <w:ind w:left="0"/>
              <w:jc w:val="center"/>
              <w:rPr>
                <w:sz w:val="23"/>
              </w:rPr>
            </w:pP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551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72384">
        <w:trPr>
          <w:trHeight w:val="552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 по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обращению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572384">
        <w:trPr>
          <w:trHeight w:val="1379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 w:right="399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ребенка»: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детьми»;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«Ходите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босиком!»;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велосипеде»;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ind w:left="108" w:right="341"/>
              <w:jc w:val="center"/>
              <w:rPr>
                <w:sz w:val="24"/>
              </w:rPr>
            </w:pPr>
            <w:r>
              <w:rPr>
                <w:sz w:val="24"/>
              </w:rPr>
              <w:t>Инструктор по ФК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572384">
        <w:trPr>
          <w:trHeight w:val="827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раскладушки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572384" w:rsidRDefault="00C26660">
            <w:pPr>
              <w:pStyle w:val="TableParagraph"/>
              <w:spacing w:line="270" w:lineRule="atLeast"/>
              <w:ind w:left="108" w:right="565"/>
              <w:jc w:val="center"/>
              <w:rPr>
                <w:sz w:val="24"/>
              </w:rPr>
            </w:pPr>
            <w:r>
              <w:rPr>
                <w:sz w:val="24"/>
              </w:rPr>
              <w:t>«Дорога не терпит шалости – наказывает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жалости!»</w:t>
            </w:r>
          </w:p>
        </w:tc>
        <w:tc>
          <w:tcPr>
            <w:tcW w:w="1363" w:type="dxa"/>
            <w:vAlign w:val="center"/>
          </w:tcPr>
          <w:p w:rsidR="00572384" w:rsidRDefault="00572384">
            <w:pPr>
              <w:pStyle w:val="TableParagraph"/>
              <w:spacing w:before="3"/>
              <w:ind w:left="0" w:rightChars="15" w:right="33"/>
              <w:jc w:val="center"/>
              <w:rPr>
                <w:sz w:val="23"/>
              </w:rPr>
            </w:pPr>
          </w:p>
          <w:p w:rsidR="00572384" w:rsidRDefault="00C26660">
            <w:pPr>
              <w:pStyle w:val="TableParagraph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938" w:type="dxa"/>
            <w:vAlign w:val="center"/>
          </w:tcPr>
          <w:p w:rsidR="00572384" w:rsidRDefault="00572384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1932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ind w:left="108" w:right="189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язык»:</w:t>
            </w:r>
          </w:p>
          <w:p w:rsidR="00572384" w:rsidRDefault="00C26660">
            <w:pPr>
              <w:pStyle w:val="TableParagraph"/>
              <w:ind w:left="108" w:right="4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«Развиваем и сохраняем </w:t>
            </w:r>
            <w:r>
              <w:rPr>
                <w:sz w:val="24"/>
              </w:rPr>
              <w:t>народные традиции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театра»;</w:t>
            </w:r>
          </w:p>
          <w:p w:rsidR="00572384" w:rsidRDefault="00C26660">
            <w:pPr>
              <w:pStyle w:val="TableParagraph"/>
              <w:spacing w:line="270" w:lineRule="atLeast"/>
              <w:ind w:left="108" w:right="914"/>
              <w:jc w:val="center"/>
              <w:rPr>
                <w:sz w:val="24"/>
              </w:rPr>
            </w:pPr>
            <w:r>
              <w:rPr>
                <w:sz w:val="24"/>
              </w:rPr>
              <w:t>«Значение сказок для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before="1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938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spacing w:before="222"/>
              <w:ind w:left="108"/>
              <w:jc w:val="center"/>
              <w:rPr>
                <w:sz w:val="24"/>
              </w:rPr>
            </w:pPr>
          </w:p>
        </w:tc>
      </w:tr>
      <w:tr w:rsidR="00572384">
        <w:trPr>
          <w:trHeight w:val="278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0" w:rightChars="15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938" w:type="dxa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Галиева</w:t>
            </w:r>
            <w:r>
              <w:rPr>
                <w:sz w:val="24"/>
              </w:rPr>
              <w:t xml:space="preserve"> Н.Р., Гимранова Г.Ш.</w:t>
            </w:r>
          </w:p>
        </w:tc>
      </w:tr>
    </w:tbl>
    <w:p w:rsidR="00572384" w:rsidRDefault="00572384">
      <w:pPr>
        <w:spacing w:line="258" w:lineRule="exact"/>
        <w:rPr>
          <w:sz w:val="24"/>
        </w:rPr>
        <w:sectPr w:rsidR="00572384">
          <w:pgSz w:w="11910" w:h="16840"/>
          <w:pgMar w:top="180" w:right="0" w:bottom="0" w:left="0" w:header="720" w:footer="720" w:gutter="0"/>
          <w:cols w:space="720"/>
        </w:sect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5300"/>
        <w:gridCol w:w="1363"/>
        <w:gridCol w:w="2916"/>
      </w:tblGrid>
      <w:tr w:rsidR="00572384">
        <w:trPr>
          <w:trHeight w:val="1382"/>
        </w:trPr>
        <w:tc>
          <w:tcPr>
            <w:tcW w:w="672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воспитание»: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«Учим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музыку»;</w:t>
            </w:r>
          </w:p>
          <w:p w:rsidR="00572384" w:rsidRDefault="00C26660">
            <w:pPr>
              <w:pStyle w:val="TableParagraph"/>
              <w:ind w:left="108" w:right="118"/>
              <w:jc w:val="center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фольклора».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лета</w:t>
            </w:r>
          </w:p>
        </w:tc>
        <w:tc>
          <w:tcPr>
            <w:tcW w:w="2916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572384">
        <w:trPr>
          <w:trHeight w:val="1103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самостоятельность»;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песочнице»;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досуг».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tabs>
                <w:tab w:val="left" w:pos="1320"/>
              </w:tabs>
              <w:ind w:left="108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916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1103"/>
        </w:trPr>
        <w:tc>
          <w:tcPr>
            <w:tcW w:w="672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безопасности»;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злое;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1363" w:type="dxa"/>
            <w:vAlign w:val="center"/>
          </w:tcPr>
          <w:p w:rsidR="00572384" w:rsidRDefault="00C26660">
            <w:pPr>
              <w:pStyle w:val="TableParagraph"/>
              <w:tabs>
                <w:tab w:val="left" w:pos="1320"/>
                <w:tab w:val="left" w:pos="1760"/>
              </w:tabs>
              <w:ind w:left="108" w:right="33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916" w:type="dxa"/>
            <w:vAlign w:val="center"/>
          </w:tcPr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72384" w:rsidRDefault="00C26660">
      <w:pPr>
        <w:pStyle w:val="a3"/>
        <w:rPr>
          <w:sz w:val="20"/>
        </w:rPr>
      </w:pPr>
      <w:r>
        <w:pict>
          <v:shape id="_x0000_s1033" type="#_x0000_t202" style="position:absolute;margin-left:0;margin-top:0;width:12pt;height:0;z-index:-251655168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 anchory="page"/>
          </v:shape>
        </w:pict>
      </w:r>
    </w:p>
    <w:tbl>
      <w:tblPr>
        <w:tblpPr w:leftFromText="180" w:rightFromText="180" w:vertAnchor="text" w:horzAnchor="page" w:tblpX="947" w:tblpY="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"/>
        <w:gridCol w:w="595"/>
        <w:gridCol w:w="5300"/>
        <w:gridCol w:w="1364"/>
        <w:gridCol w:w="2330"/>
        <w:gridCol w:w="565"/>
      </w:tblGrid>
      <w:tr w:rsidR="00572384">
        <w:trPr>
          <w:trHeight w:val="265"/>
        </w:trPr>
        <w:tc>
          <w:tcPr>
            <w:tcW w:w="171" w:type="dxa"/>
            <w:tcBorders>
              <w:right w:val="nil"/>
            </w:tcBorders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9589" w:type="dxa"/>
            <w:gridSpan w:val="4"/>
            <w:tcBorders>
              <w:left w:val="nil"/>
              <w:right w:val="nil"/>
            </w:tcBorders>
            <w:shd w:val="clear" w:color="auto" w:fill="FFC000"/>
            <w:vAlign w:val="center"/>
          </w:tcPr>
          <w:p w:rsidR="00572384" w:rsidRDefault="00C26660">
            <w:pPr>
              <w:pStyle w:val="TableParagraph"/>
              <w:spacing w:before="1" w:line="245" w:lineRule="exact"/>
              <w:ind w:left="3504" w:right="3498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Контроль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руководство</w:t>
            </w:r>
          </w:p>
        </w:tc>
        <w:tc>
          <w:tcPr>
            <w:tcW w:w="565" w:type="dxa"/>
            <w:tcBorders>
              <w:left w:val="nil"/>
            </w:tcBorders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572384">
        <w:trPr>
          <w:trHeight w:val="3093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58" w:lineRule="exact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16" w:lineRule="auto"/>
              <w:ind w:right="1255" w:firstLine="33"/>
              <w:jc w:val="center"/>
              <w:rPr>
                <w:sz w:val="23"/>
              </w:rPr>
            </w:pPr>
            <w:r>
              <w:rPr>
                <w:sz w:val="23"/>
              </w:rPr>
              <w:t>Оперативный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контроль: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инструкций:</w:t>
            </w:r>
          </w:p>
          <w:p w:rsidR="00572384" w:rsidRDefault="00C2666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29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>
              <w:rPr>
                <w:sz w:val="23"/>
              </w:rPr>
              <w:t>охране жизни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здоровья детей,</w:t>
            </w:r>
          </w:p>
          <w:p w:rsidR="00572384" w:rsidRDefault="00C2666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39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травматизма;</w:t>
            </w:r>
          </w:p>
          <w:p w:rsidR="00572384" w:rsidRDefault="00C2666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3" w:line="216" w:lineRule="auto"/>
              <w:ind w:right="419" w:firstLine="33"/>
              <w:jc w:val="center"/>
              <w:rPr>
                <w:sz w:val="23"/>
              </w:rPr>
            </w:pPr>
            <w:r>
              <w:rPr>
                <w:sz w:val="23"/>
              </w:rPr>
              <w:t>проведению походов и экскурсий за пределы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сада;</w:t>
            </w:r>
          </w:p>
          <w:p w:rsidR="00572384" w:rsidRDefault="00C2666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16" w:lineRule="auto"/>
              <w:ind w:right="443" w:firstLine="33"/>
              <w:jc w:val="center"/>
              <w:rPr>
                <w:sz w:val="23"/>
              </w:rPr>
            </w:pPr>
            <w:r>
              <w:rPr>
                <w:sz w:val="23"/>
              </w:rPr>
              <w:t>по соблюдению гигиенических требований 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обработке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оборудования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участков;</w:t>
            </w:r>
          </w:p>
          <w:p w:rsidR="00572384" w:rsidRDefault="00C2666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30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противопожарной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безопасности;</w:t>
            </w:r>
          </w:p>
          <w:p w:rsidR="00572384" w:rsidRDefault="00C2666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8" w:line="216" w:lineRule="auto"/>
              <w:ind w:right="602" w:firstLine="33"/>
              <w:jc w:val="center"/>
              <w:rPr>
                <w:sz w:val="23"/>
              </w:rPr>
            </w:pPr>
            <w:r>
              <w:rPr>
                <w:sz w:val="23"/>
              </w:rPr>
              <w:t>соблюдение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внутреннего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трудового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распорядка;</w:t>
            </w:r>
          </w:p>
          <w:p w:rsidR="00572384" w:rsidRDefault="00C2666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38" w:lineRule="exact"/>
              <w:ind w:right="339" w:firstLine="33"/>
              <w:jc w:val="center"/>
              <w:rPr>
                <w:sz w:val="23"/>
              </w:rPr>
            </w:pPr>
            <w:r>
              <w:rPr>
                <w:sz w:val="23"/>
              </w:rPr>
              <w:t>организация воспитательно-образовательного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ЛОП</w:t>
            </w:r>
          </w:p>
        </w:tc>
        <w:tc>
          <w:tcPr>
            <w:tcW w:w="1364" w:type="dxa"/>
            <w:vMerge w:val="restart"/>
            <w:vAlign w:val="center"/>
          </w:tcPr>
          <w:p w:rsidR="00572384" w:rsidRDefault="00C26660">
            <w:pPr>
              <w:pStyle w:val="TableParagraph"/>
              <w:ind w:left="105" w:right="34"/>
              <w:jc w:val="center"/>
              <w:rPr>
                <w:sz w:val="23"/>
              </w:rPr>
            </w:pPr>
            <w:r>
              <w:rPr>
                <w:sz w:val="23"/>
              </w:rPr>
              <w:t>Июль-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август</w:t>
            </w:r>
          </w:p>
        </w:tc>
        <w:tc>
          <w:tcPr>
            <w:tcW w:w="2895" w:type="dxa"/>
            <w:gridSpan w:val="2"/>
            <w:vMerge w:val="restart"/>
            <w:vAlign w:val="center"/>
          </w:tcPr>
          <w:p w:rsidR="00572384" w:rsidRDefault="00C26660">
            <w:pPr>
              <w:pStyle w:val="TableParagraph"/>
              <w:ind w:left="108" w:right="130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z w:val="23"/>
              </w:rPr>
              <w:t>,</w:t>
            </w:r>
          </w:p>
          <w:p w:rsidR="00572384" w:rsidRDefault="00C26660">
            <w:pPr>
              <w:pStyle w:val="TableParagraph"/>
              <w:ind w:left="108" w:right="130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старший воспитатель,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медсестра</w:t>
            </w:r>
          </w:p>
        </w:tc>
      </w:tr>
      <w:tr w:rsidR="00572384">
        <w:trPr>
          <w:trHeight w:val="4286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58" w:lineRule="exact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25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Предупредительный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контроль: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39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педагогов;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38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документации;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38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соблюдение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режима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38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натуральных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39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соблюдение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питьевого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режима;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9" w:line="216" w:lineRule="auto"/>
              <w:ind w:right="928" w:firstLine="0"/>
              <w:jc w:val="center"/>
              <w:rPr>
                <w:sz w:val="23"/>
              </w:rPr>
            </w:pPr>
            <w:r>
              <w:rPr>
                <w:sz w:val="23"/>
              </w:rPr>
              <w:t>организация познавательно – досуговой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16" w:lineRule="auto"/>
              <w:ind w:right="325" w:firstLine="0"/>
              <w:jc w:val="center"/>
              <w:rPr>
                <w:sz w:val="23"/>
              </w:rPr>
            </w:pPr>
            <w:r>
              <w:rPr>
                <w:sz w:val="23"/>
              </w:rPr>
              <w:t>здоровье сберегающая деятельность в режиме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дня;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29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родителями;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39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деятельность;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39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экологической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культуры;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7" w:line="216" w:lineRule="auto"/>
              <w:ind w:right="354" w:firstLine="0"/>
              <w:jc w:val="center"/>
              <w:rPr>
                <w:sz w:val="23"/>
              </w:rPr>
            </w:pPr>
            <w:r>
              <w:rPr>
                <w:sz w:val="23"/>
              </w:rPr>
              <w:t>продуктивные и художественно-эстетические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виды деятельности;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16" w:lineRule="auto"/>
              <w:ind w:right="482" w:firstLine="0"/>
              <w:jc w:val="center"/>
              <w:rPr>
                <w:sz w:val="23"/>
              </w:rPr>
            </w:pPr>
            <w:r>
              <w:rPr>
                <w:sz w:val="23"/>
              </w:rPr>
              <w:t>познавательно-исследовательская и опытно-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экспериментальная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детей;</w:t>
            </w:r>
          </w:p>
          <w:p w:rsidR="00572384" w:rsidRDefault="00C26660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25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речевое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</w:tc>
        <w:tc>
          <w:tcPr>
            <w:tcW w:w="1364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95" w:type="dxa"/>
            <w:gridSpan w:val="2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380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58" w:lineRule="exact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23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Систематический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контроль:</w:t>
            </w:r>
          </w:p>
          <w:p w:rsidR="00572384" w:rsidRDefault="00C26660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8" w:line="216" w:lineRule="auto"/>
              <w:ind w:right="419" w:firstLine="0"/>
              <w:jc w:val="center"/>
              <w:rPr>
                <w:sz w:val="23"/>
              </w:rPr>
            </w:pPr>
            <w:r>
              <w:rPr>
                <w:sz w:val="23"/>
              </w:rPr>
              <w:t>выполнение оздоровительно - закаливающих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процедур;</w:t>
            </w:r>
          </w:p>
          <w:p w:rsidR="00572384" w:rsidRDefault="00C26660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line="218" w:lineRule="auto"/>
              <w:ind w:right="312" w:firstLine="0"/>
              <w:jc w:val="center"/>
              <w:rPr>
                <w:sz w:val="23"/>
              </w:rPr>
            </w:pPr>
            <w:r>
              <w:rPr>
                <w:sz w:val="23"/>
              </w:rPr>
              <w:t>использование активных средств физического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воспитания;</w:t>
            </w:r>
          </w:p>
          <w:p w:rsidR="00572384" w:rsidRDefault="00C26660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line="228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режима дня;</w:t>
            </w:r>
          </w:p>
          <w:p w:rsidR="00572384" w:rsidRDefault="00C26660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line="238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утреннего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фильтра;</w:t>
            </w:r>
          </w:p>
          <w:p w:rsidR="00572384" w:rsidRDefault="00C26660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line="238" w:lineRule="exact"/>
              <w:ind w:left="424"/>
              <w:jc w:val="center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питьевого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режима;</w:t>
            </w:r>
          </w:p>
          <w:p w:rsidR="00572384" w:rsidRDefault="00C26660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line="238" w:lineRule="exact"/>
              <w:ind w:right="1099" w:firstLine="0"/>
              <w:jc w:val="center"/>
              <w:rPr>
                <w:sz w:val="23"/>
              </w:rPr>
            </w:pPr>
            <w:r>
              <w:rPr>
                <w:sz w:val="23"/>
              </w:rPr>
              <w:t>Перелопачивание песка в песочницах,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обработка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песка кипятком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55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:rsidR="00572384" w:rsidRDefault="00C26660">
            <w:pPr>
              <w:pStyle w:val="TableParagraph"/>
              <w:ind w:right="82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z w:val="23"/>
              </w:rPr>
              <w:t>,</w:t>
            </w:r>
          </w:p>
          <w:p w:rsidR="00572384" w:rsidRDefault="00C26660">
            <w:pPr>
              <w:pStyle w:val="TableParagraph"/>
              <w:ind w:right="82"/>
              <w:jc w:val="center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воспитатель,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медперсонал.</w:t>
            </w:r>
          </w:p>
        </w:tc>
      </w:tr>
      <w:tr w:rsidR="00572384">
        <w:trPr>
          <w:trHeight w:val="527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58" w:lineRule="exact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качеством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увеличение</w:t>
            </w:r>
          </w:p>
          <w:p w:rsidR="00572384" w:rsidRDefault="00C26660">
            <w:pPr>
              <w:pStyle w:val="TableParagraph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количества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овощей,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соков,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фруктов.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26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z w:val="23"/>
              </w:rPr>
              <w:t>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старший</w:t>
            </w:r>
          </w:p>
          <w:p w:rsidR="00572384" w:rsidRDefault="00C26660">
            <w:pPr>
              <w:pStyle w:val="TableParagraph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повар,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медперсонал</w:t>
            </w:r>
          </w:p>
        </w:tc>
      </w:tr>
      <w:tr w:rsidR="00572384">
        <w:trPr>
          <w:trHeight w:val="794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59" w:lineRule="exact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Постоянный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 участками,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верандой: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осмотр</w:t>
            </w:r>
          </w:p>
          <w:p w:rsidR="00572384" w:rsidRDefault="00C26660">
            <w:pPr>
              <w:pStyle w:val="TableParagraph"/>
              <w:spacing w:line="264" w:lineRule="exact"/>
              <w:ind w:left="108" w:right="287"/>
              <w:jc w:val="center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целостность,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наличие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 участках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ядовитых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растений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грибов.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:rsidR="00572384" w:rsidRDefault="00C26660">
            <w:pPr>
              <w:pStyle w:val="TableParagraph"/>
              <w:spacing w:before="1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завхоз</w:t>
            </w:r>
          </w:p>
        </w:tc>
      </w:tr>
      <w:tr w:rsidR="00572384">
        <w:trPr>
          <w:trHeight w:val="263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44" w:lineRule="exact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44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Постоянный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хозяйственным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двором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44" w:lineRule="exact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:rsidR="00572384" w:rsidRDefault="00C26660">
            <w:pPr>
              <w:pStyle w:val="TableParagraph"/>
              <w:spacing w:line="244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завхоз</w:t>
            </w:r>
          </w:p>
        </w:tc>
      </w:tr>
      <w:tr w:rsidR="00572384">
        <w:trPr>
          <w:trHeight w:val="1852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7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контроля за:</w:t>
            </w:r>
          </w:p>
          <w:p w:rsidR="00572384" w:rsidRDefault="00C26660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качеством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мытья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посуды,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игрушек;</w:t>
            </w:r>
          </w:p>
          <w:p w:rsidR="00572384" w:rsidRDefault="00C26660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мытьём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рук,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ног;</w:t>
            </w:r>
          </w:p>
          <w:p w:rsidR="00572384" w:rsidRDefault="00C26660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качеством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уборки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помещений;</w:t>
            </w:r>
          </w:p>
          <w:p w:rsidR="00572384" w:rsidRDefault="00C26660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качеством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уборки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веранд;</w:t>
            </w:r>
          </w:p>
          <w:p w:rsidR="00572384" w:rsidRDefault="00C26660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2"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выполнением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проветривания;</w:t>
            </w:r>
          </w:p>
          <w:p w:rsidR="00572384" w:rsidRDefault="00C26660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line="249" w:lineRule="exact"/>
              <w:jc w:val="center"/>
              <w:rPr>
                <w:sz w:val="23"/>
              </w:rPr>
            </w:pPr>
            <w:r>
              <w:rPr>
                <w:sz w:val="23"/>
              </w:rPr>
              <w:t>выполнением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воспитателя.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before="1"/>
              <w:ind w:left="105" w:right="201"/>
              <w:jc w:val="center"/>
              <w:rPr>
                <w:sz w:val="23"/>
              </w:rPr>
            </w:pPr>
            <w:r>
              <w:rPr>
                <w:sz w:val="23"/>
              </w:rPr>
              <w:t>еженедель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</w:p>
        </w:tc>
        <w:tc>
          <w:tcPr>
            <w:tcW w:w="2895" w:type="dxa"/>
            <w:gridSpan w:val="2"/>
            <w:vAlign w:val="center"/>
          </w:tcPr>
          <w:p w:rsidR="00572384" w:rsidRDefault="00C26660">
            <w:pPr>
              <w:pStyle w:val="TableParagraph"/>
              <w:tabs>
                <w:tab w:val="left" w:pos="2200"/>
              </w:tabs>
              <w:spacing w:before="1"/>
              <w:ind w:left="108" w:right="-21"/>
              <w:jc w:val="center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</w:rPr>
              <w:t>едперсонал</w:t>
            </w:r>
          </w:p>
        </w:tc>
      </w:tr>
      <w:tr w:rsidR="00572384">
        <w:trPr>
          <w:trHeight w:val="528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58" w:lineRule="exact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пищеблока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z w:val="23"/>
              </w:rPr>
              <w:t>,</w:t>
            </w:r>
          </w:p>
          <w:p w:rsidR="00572384" w:rsidRDefault="00C26660">
            <w:pPr>
              <w:pStyle w:val="TableParagraph"/>
              <w:spacing w:line="250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</w:t>
            </w:r>
          </w:p>
        </w:tc>
      </w:tr>
      <w:tr w:rsidR="00572384">
        <w:trPr>
          <w:trHeight w:val="530"/>
        </w:trPr>
        <w:tc>
          <w:tcPr>
            <w:tcW w:w="766" w:type="dxa"/>
            <w:gridSpan w:val="2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530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 хранением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продуктов.</w:t>
            </w:r>
          </w:p>
        </w:tc>
        <w:tc>
          <w:tcPr>
            <w:tcW w:w="1364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:rsidR="00572384" w:rsidRDefault="00C26660">
            <w:pPr>
              <w:pStyle w:val="TableParagraph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z w:val="23"/>
              </w:rPr>
              <w:t>,</w:t>
            </w:r>
          </w:p>
          <w:p w:rsidR="00572384" w:rsidRDefault="00C26660">
            <w:pPr>
              <w:pStyle w:val="TableParagraph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</w:t>
            </w:r>
          </w:p>
        </w:tc>
      </w:tr>
    </w:tbl>
    <w:p w:rsidR="00572384" w:rsidRDefault="00572384">
      <w:pPr>
        <w:pStyle w:val="a3"/>
        <w:spacing w:before="3"/>
      </w:pPr>
    </w:p>
    <w:p w:rsidR="00572384" w:rsidRDefault="00572384">
      <w:pPr>
        <w:spacing w:line="249" w:lineRule="exact"/>
        <w:rPr>
          <w:sz w:val="23"/>
        </w:rPr>
        <w:sectPr w:rsidR="00572384">
          <w:pgSz w:w="11910" w:h="16840"/>
          <w:pgMar w:top="180" w:right="0" w:bottom="0" w:left="0" w:header="720" w:footer="720" w:gutter="0"/>
          <w:cols w:space="720"/>
        </w:sectPr>
      </w:pPr>
    </w:p>
    <w:p w:rsidR="00572384" w:rsidRDefault="00C26660">
      <w:pPr>
        <w:pStyle w:val="1"/>
        <w:tabs>
          <w:tab w:val="left" w:pos="11000"/>
        </w:tabs>
        <w:spacing w:before="67"/>
        <w:ind w:leftChars="500" w:left="1100" w:rightChars="313" w:right="689" w:firstLineChars="235" w:firstLine="658"/>
        <w:jc w:val="center"/>
      </w:pPr>
      <w:r>
        <w:lastRenderedPageBreak/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572384" w:rsidRDefault="00572384">
      <w:pPr>
        <w:pStyle w:val="a3"/>
        <w:tabs>
          <w:tab w:val="left" w:pos="11000"/>
        </w:tabs>
        <w:spacing w:before="2"/>
        <w:ind w:leftChars="500" w:left="1100" w:rightChars="313" w:right="689" w:firstLineChars="235" w:firstLine="658"/>
        <w:jc w:val="center"/>
        <w:rPr>
          <w:b/>
          <w:sz w:val="28"/>
        </w:rPr>
      </w:pPr>
    </w:p>
    <w:p w:rsidR="00572384" w:rsidRDefault="00C26660">
      <w:pPr>
        <w:tabs>
          <w:tab w:val="left" w:pos="11000"/>
        </w:tabs>
        <w:ind w:leftChars="500" w:left="1100" w:rightChars="313" w:right="689" w:firstLineChars="235" w:firstLine="658"/>
        <w:jc w:val="center"/>
        <w:rPr>
          <w:b/>
          <w:sz w:val="28"/>
        </w:rPr>
      </w:pPr>
      <w:r>
        <w:rPr>
          <w:b/>
          <w:sz w:val="28"/>
        </w:rPr>
        <w:t>Перспективный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</w:p>
    <w:p w:rsidR="00572384" w:rsidRDefault="00C26660">
      <w:pPr>
        <w:pStyle w:val="1"/>
        <w:tabs>
          <w:tab w:val="left" w:pos="11000"/>
        </w:tabs>
        <w:ind w:leftChars="500" w:left="1100" w:rightChars="313" w:right="689" w:firstLineChars="235" w:firstLine="658"/>
        <w:jc w:val="center"/>
      </w:pPr>
      <w:r>
        <w:t>работы с детьми в летний оздоровительный период</w:t>
      </w:r>
      <w:r>
        <w:t xml:space="preserve"> </w:t>
      </w:r>
      <w:r>
        <w:rPr>
          <w:spacing w:val="-67"/>
        </w:rPr>
        <w:t xml:space="preserve"> </w:t>
      </w:r>
      <w:r>
        <w:t>2024 год</w:t>
      </w:r>
    </w:p>
    <w:p w:rsidR="00572384" w:rsidRDefault="00572384">
      <w:pPr>
        <w:pStyle w:val="a3"/>
        <w:tabs>
          <w:tab w:val="left" w:pos="11000"/>
        </w:tabs>
        <w:spacing w:before="10"/>
        <w:ind w:leftChars="500" w:left="1100" w:rightChars="313" w:right="689" w:firstLineChars="235" w:firstLine="634"/>
        <w:jc w:val="center"/>
        <w:rPr>
          <w:b/>
          <w:sz w:val="27"/>
        </w:rPr>
      </w:pPr>
    </w:p>
    <w:p w:rsidR="00572384" w:rsidRDefault="00C26660">
      <w:pPr>
        <w:tabs>
          <w:tab w:val="left" w:pos="11000"/>
        </w:tabs>
        <w:ind w:leftChars="500" w:left="1100" w:rightChars="313" w:right="689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областям:</w:t>
      </w:r>
    </w:p>
    <w:p w:rsidR="00572384" w:rsidRDefault="00572384">
      <w:pPr>
        <w:pStyle w:val="a3"/>
        <w:tabs>
          <w:tab w:val="left" w:pos="11000"/>
        </w:tabs>
        <w:spacing w:before="2"/>
        <w:ind w:leftChars="500" w:left="1100" w:rightChars="313" w:right="689" w:firstLineChars="235" w:firstLine="658"/>
        <w:jc w:val="both"/>
        <w:rPr>
          <w:b/>
          <w:sz w:val="28"/>
        </w:rPr>
      </w:pPr>
    </w:p>
    <w:p w:rsidR="00572384" w:rsidRDefault="00C26660">
      <w:pPr>
        <w:pStyle w:val="1"/>
        <w:tabs>
          <w:tab w:val="left" w:pos="11000"/>
        </w:tabs>
        <w:spacing w:line="319" w:lineRule="exact"/>
        <w:ind w:leftChars="500" w:left="1100" w:rightChars="313" w:right="689"/>
        <w:jc w:val="both"/>
      </w:pPr>
      <w:r>
        <w:rPr>
          <w:u w:val="thick" w:color="FFFFFF"/>
        </w:rPr>
        <w:t>Социально-коммуникативное</w:t>
      </w:r>
      <w:r>
        <w:rPr>
          <w:spacing w:val="-7"/>
          <w:u w:val="thick" w:color="FFFFFF"/>
        </w:rPr>
        <w:t xml:space="preserve"> </w:t>
      </w:r>
      <w:r>
        <w:rPr>
          <w:u w:val="thick" w:color="FFFFFF"/>
        </w:rPr>
        <w:t>развитие:</w:t>
      </w:r>
    </w:p>
    <w:p w:rsidR="00572384" w:rsidRDefault="00C26660">
      <w:pPr>
        <w:pStyle w:val="a4"/>
        <w:tabs>
          <w:tab w:val="left" w:pos="1904"/>
          <w:tab w:val="left" w:pos="11000"/>
        </w:tabs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Усвоение</w:t>
      </w:r>
      <w:r>
        <w:rPr>
          <w:spacing w:val="35"/>
          <w:sz w:val="28"/>
        </w:rPr>
        <w:t xml:space="preserve"> </w:t>
      </w:r>
      <w:r>
        <w:rPr>
          <w:sz w:val="28"/>
        </w:rPr>
        <w:t>норм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35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35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6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321" w:lineRule="exact"/>
        <w:ind w:leftChars="735" w:left="1617" w:rightChars="313" w:right="689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сверстниками;</w:t>
      </w:r>
    </w:p>
    <w:p w:rsidR="00572384" w:rsidRDefault="00C26660">
      <w:pPr>
        <w:pStyle w:val="a4"/>
        <w:tabs>
          <w:tab w:val="left" w:pos="1988"/>
          <w:tab w:val="left" w:pos="11000"/>
        </w:tabs>
        <w:ind w:leftChars="735" w:left="1617" w:rightChars="313" w:right="689" w:firstLine="0"/>
        <w:rPr>
          <w:sz w:val="28"/>
        </w:rPr>
      </w:pPr>
      <w:r>
        <w:rPr>
          <w:sz w:val="28"/>
        </w:rPr>
        <w:t>Становление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42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саморегуляции</w:t>
      </w:r>
    </w:p>
    <w:p w:rsidR="00572384" w:rsidRDefault="00C26660">
      <w:pPr>
        <w:pStyle w:val="a4"/>
        <w:tabs>
          <w:tab w:val="left" w:pos="1988"/>
          <w:tab w:val="left" w:pos="11000"/>
        </w:tabs>
        <w:ind w:leftChars="500" w:left="1114" w:rightChars="313" w:right="689" w:hangingChars="5" w:hanging="14"/>
        <w:rPr>
          <w:sz w:val="28"/>
        </w:rPr>
      </w:pP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572384" w:rsidRDefault="00C26660">
      <w:pPr>
        <w:pStyle w:val="a4"/>
        <w:tabs>
          <w:tab w:val="left" w:pos="2013"/>
          <w:tab w:val="left" w:pos="2014"/>
          <w:tab w:val="left" w:pos="3304"/>
          <w:tab w:val="left" w:pos="5020"/>
          <w:tab w:val="left" w:pos="5389"/>
          <w:tab w:val="left" w:pos="7569"/>
          <w:tab w:val="left" w:pos="9188"/>
          <w:tab w:val="left" w:pos="11000"/>
        </w:tabs>
        <w:ind w:leftChars="507" w:left="1115" w:rightChars="313" w:right="689" w:firstLineChars="178" w:firstLine="498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социального</w:t>
      </w:r>
      <w:r>
        <w:rPr>
          <w:sz w:val="28"/>
        </w:rPr>
        <w:tab/>
        <w:t>и</w:t>
      </w:r>
      <w:r>
        <w:rPr>
          <w:sz w:val="28"/>
        </w:rPr>
        <w:tab/>
        <w:t>эмоционального</w:t>
      </w:r>
      <w:r>
        <w:rPr>
          <w:sz w:val="28"/>
        </w:rPr>
        <w:tab/>
        <w:t>интеллекта,</w:t>
      </w:r>
      <w:r>
        <w:rPr>
          <w:sz w:val="28"/>
        </w:rPr>
        <w:tab/>
      </w:r>
      <w:r>
        <w:rPr>
          <w:sz w:val="28"/>
        </w:rPr>
        <w:t>эмоциональной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сопереживания;</w:t>
      </w:r>
    </w:p>
    <w:p w:rsidR="00572384" w:rsidRDefault="00C26660">
      <w:pPr>
        <w:pStyle w:val="a4"/>
        <w:numPr>
          <w:ilvl w:val="0"/>
          <w:numId w:val="22"/>
        </w:numPr>
        <w:tabs>
          <w:tab w:val="left" w:pos="1866"/>
          <w:tab w:val="left" w:pos="11000"/>
        </w:tabs>
        <w:spacing w:line="321" w:lineRule="exact"/>
        <w:ind w:leftChars="500" w:left="1100" w:rightChars="313" w:right="689" w:firstLineChars="235" w:firstLine="658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сверстниками;</w:t>
      </w:r>
    </w:p>
    <w:p w:rsidR="00572384" w:rsidRDefault="00C26660">
      <w:pPr>
        <w:pStyle w:val="a4"/>
        <w:tabs>
          <w:tab w:val="left" w:pos="1962"/>
          <w:tab w:val="left" w:pos="11000"/>
        </w:tabs>
        <w:ind w:leftChars="500" w:left="1100" w:rightChars="313" w:right="68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z w:val="28"/>
        </w:rPr>
        <w:t xml:space="preserve"> </w:t>
      </w:r>
      <w:r>
        <w:rPr>
          <w:sz w:val="28"/>
        </w:rPr>
        <w:t>семье и сообществу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и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572384" w:rsidRDefault="00C26660">
      <w:pPr>
        <w:pStyle w:val="a4"/>
        <w:tabs>
          <w:tab w:val="left" w:pos="2023"/>
          <w:tab w:val="left" w:pos="2024"/>
          <w:tab w:val="left" w:pos="4039"/>
          <w:tab w:val="left" w:pos="5700"/>
          <w:tab w:val="left" w:pos="7143"/>
          <w:tab w:val="left" w:pos="7508"/>
          <w:tab w:val="left" w:pos="9055"/>
          <w:tab w:val="left" w:pos="10012"/>
          <w:tab w:val="left" w:pos="10904"/>
          <w:tab w:val="left" w:pos="11000"/>
        </w:tabs>
        <w:spacing w:line="242" w:lineRule="auto"/>
        <w:ind w:leftChars="507" w:left="1115" w:rightChars="313" w:right="689" w:firstLineChars="178" w:firstLine="498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позитивных</w:t>
      </w:r>
      <w:r>
        <w:rPr>
          <w:sz w:val="28"/>
        </w:rPr>
        <w:tab/>
      </w:r>
      <w:r>
        <w:rPr>
          <w:sz w:val="28"/>
        </w:rPr>
        <w:t>установок</w:t>
      </w:r>
      <w:r>
        <w:rPr>
          <w:sz w:val="28"/>
        </w:rPr>
        <w:tab/>
        <w:t>к</w:t>
      </w:r>
      <w:r>
        <w:rPr>
          <w:sz w:val="28"/>
        </w:rPr>
        <w:tab/>
        <w:t>различным</w:t>
      </w:r>
      <w:r>
        <w:rPr>
          <w:sz w:val="28"/>
        </w:rPr>
        <w:tab/>
        <w:t>видам</w:t>
      </w:r>
      <w:r>
        <w:rPr>
          <w:sz w:val="28"/>
        </w:rPr>
        <w:tab/>
        <w:t>труда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317" w:lineRule="exact"/>
        <w:ind w:leftChars="735" w:left="1617" w:rightChars="313" w:right="68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</w:p>
    <w:p w:rsidR="00572384" w:rsidRDefault="00572384">
      <w:pPr>
        <w:pStyle w:val="a3"/>
        <w:tabs>
          <w:tab w:val="left" w:pos="11000"/>
        </w:tabs>
        <w:spacing w:before="3"/>
        <w:ind w:leftChars="500" w:left="1100" w:rightChars="313" w:right="689" w:firstLineChars="235" w:firstLine="658"/>
        <w:jc w:val="both"/>
        <w:rPr>
          <w:sz w:val="28"/>
        </w:rPr>
      </w:pPr>
    </w:p>
    <w:p w:rsidR="00572384" w:rsidRDefault="00C26660">
      <w:pPr>
        <w:pStyle w:val="1"/>
        <w:tabs>
          <w:tab w:val="left" w:pos="11000"/>
        </w:tabs>
        <w:spacing w:line="319" w:lineRule="exact"/>
        <w:ind w:leftChars="500" w:left="1100" w:rightChars="313" w:right="689" w:firstLineChars="235" w:firstLine="658"/>
        <w:jc w:val="both"/>
      </w:pPr>
      <w:r>
        <w:rPr>
          <w:u w:val="thick" w:color="FFFFFF"/>
        </w:rPr>
        <w:t>Познавательное</w:t>
      </w:r>
      <w:r>
        <w:rPr>
          <w:spacing w:val="-3"/>
          <w:u w:val="thick" w:color="FFFFFF"/>
        </w:rPr>
        <w:t xml:space="preserve"> </w:t>
      </w:r>
      <w:r>
        <w:rPr>
          <w:u w:val="thick" w:color="FFFFFF"/>
        </w:rPr>
        <w:t>развитие:</w:t>
      </w:r>
    </w:p>
    <w:p w:rsidR="00572384" w:rsidRDefault="00C26660">
      <w:pPr>
        <w:pStyle w:val="a4"/>
        <w:tabs>
          <w:tab w:val="left" w:pos="1935"/>
          <w:tab w:val="left" w:pos="11000"/>
        </w:tabs>
        <w:spacing w:line="319" w:lineRule="exact"/>
        <w:ind w:leftChars="735" w:left="1617" w:rightChars="313" w:right="689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322" w:lineRule="exact"/>
        <w:ind w:leftChars="735" w:left="1617" w:rightChars="313" w:right="68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сознания;</w:t>
      </w:r>
    </w:p>
    <w:p w:rsidR="00572384" w:rsidRDefault="00C26660">
      <w:pPr>
        <w:pStyle w:val="a4"/>
        <w:tabs>
          <w:tab w:val="left" w:pos="1866"/>
          <w:tab w:val="left" w:pos="11000"/>
        </w:tabs>
        <w:ind w:leftChars="735" w:left="1617" w:rightChars="313" w:right="689" w:firstLine="0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активности;</w:t>
      </w:r>
    </w:p>
    <w:p w:rsidR="00572384" w:rsidRDefault="00C26660">
      <w:pPr>
        <w:pStyle w:val="a4"/>
        <w:tabs>
          <w:tab w:val="left" w:pos="1911"/>
          <w:tab w:val="left" w:pos="11000"/>
        </w:tabs>
        <w:spacing w:before="2"/>
        <w:ind w:leftChars="507" w:left="1115" w:rightChars="313" w:right="689" w:firstLineChars="178" w:firstLine="498"/>
        <w:rPr>
          <w:sz w:val="28"/>
        </w:rPr>
      </w:pPr>
      <w:r>
        <w:rPr>
          <w:sz w:val="28"/>
        </w:rPr>
        <w:t>Формирование первичных представлений о себе, других людях, объектах</w:t>
      </w:r>
      <w:r>
        <w:rPr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цвете,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ритме,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покое,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причинах 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следствиях и</w:t>
      </w:r>
      <w:r>
        <w:rPr>
          <w:spacing w:val="-2"/>
          <w:sz w:val="28"/>
        </w:rPr>
        <w:t xml:space="preserve"> </w:t>
      </w:r>
      <w:r>
        <w:rPr>
          <w:sz w:val="28"/>
        </w:rPr>
        <w:t>др.)</w:t>
      </w:r>
    </w:p>
    <w:p w:rsidR="00572384" w:rsidRDefault="00C26660">
      <w:pPr>
        <w:pStyle w:val="a4"/>
        <w:tabs>
          <w:tab w:val="left" w:pos="880"/>
          <w:tab w:val="left" w:pos="1100"/>
          <w:tab w:val="left" w:pos="1947"/>
          <w:tab w:val="left" w:pos="11000"/>
        </w:tabs>
        <w:ind w:leftChars="507" w:left="1115" w:rightChars="313" w:right="689" w:firstLineChars="178" w:firstLine="49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 и праздниках, о планете Земля</w:t>
      </w:r>
      <w:r>
        <w:rPr>
          <w:sz w:val="28"/>
        </w:rPr>
        <w:t xml:space="preserve"> как общем доме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об особенностях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мира.</w:t>
      </w:r>
    </w:p>
    <w:p w:rsidR="00572384" w:rsidRDefault="00572384">
      <w:pPr>
        <w:pStyle w:val="a3"/>
        <w:tabs>
          <w:tab w:val="left" w:pos="11000"/>
        </w:tabs>
        <w:spacing w:before="4"/>
        <w:ind w:leftChars="500" w:left="1100" w:rightChars="313" w:right="689" w:firstLineChars="235" w:firstLine="658"/>
        <w:jc w:val="both"/>
        <w:rPr>
          <w:sz w:val="28"/>
        </w:rPr>
      </w:pPr>
    </w:p>
    <w:p w:rsidR="00572384" w:rsidRDefault="00C26660">
      <w:pPr>
        <w:pStyle w:val="1"/>
        <w:tabs>
          <w:tab w:val="left" w:pos="11000"/>
        </w:tabs>
        <w:spacing w:line="306" w:lineRule="exact"/>
        <w:ind w:leftChars="500" w:left="1100" w:rightChars="313" w:right="689" w:firstLineChars="235" w:firstLine="658"/>
        <w:jc w:val="both"/>
      </w:pPr>
      <w:r>
        <w:rPr>
          <w:u w:val="thick" w:color="FFFFFF"/>
        </w:rPr>
        <w:t>Речевое</w:t>
      </w:r>
      <w:r>
        <w:rPr>
          <w:spacing w:val="-2"/>
          <w:u w:val="thick" w:color="FFFFFF"/>
        </w:rPr>
        <w:t xml:space="preserve"> </w:t>
      </w:r>
      <w:r>
        <w:rPr>
          <w:u w:val="thick" w:color="FFFFFF"/>
        </w:rPr>
        <w:t>развитие: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290" w:lineRule="exact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290" w:lineRule="exact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словаря;</w:t>
      </w:r>
    </w:p>
    <w:p w:rsidR="00572384" w:rsidRDefault="00C26660">
      <w:pPr>
        <w:pStyle w:val="a4"/>
        <w:tabs>
          <w:tab w:val="left" w:pos="2136"/>
          <w:tab w:val="left" w:pos="2137"/>
          <w:tab w:val="left" w:pos="3548"/>
          <w:tab w:val="left" w:pos="4894"/>
          <w:tab w:val="left" w:pos="7042"/>
          <w:tab w:val="left" w:pos="8786"/>
          <w:tab w:val="left" w:pos="10901"/>
          <w:tab w:val="left" w:pos="11000"/>
        </w:tabs>
        <w:spacing w:before="13" w:line="213" w:lineRule="auto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связной,</w:t>
      </w:r>
      <w:r>
        <w:rPr>
          <w:sz w:val="28"/>
        </w:rPr>
        <w:tab/>
        <w:t>грамматически</w:t>
      </w:r>
      <w:r>
        <w:rPr>
          <w:sz w:val="28"/>
        </w:rPr>
        <w:tab/>
        <w:t>правильной</w:t>
      </w:r>
      <w:r>
        <w:rPr>
          <w:sz w:val="28"/>
        </w:rPr>
        <w:tab/>
        <w:t>диалогической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283" w:lineRule="exact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творчества;</w:t>
      </w:r>
    </w:p>
    <w:p w:rsidR="00572384" w:rsidRDefault="00C26660">
      <w:pPr>
        <w:pStyle w:val="a4"/>
        <w:tabs>
          <w:tab w:val="left" w:pos="1974"/>
          <w:tab w:val="left" w:pos="11000"/>
        </w:tabs>
        <w:spacing w:before="10" w:line="216" w:lineRule="auto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Развитие</w:t>
      </w:r>
      <w:r>
        <w:rPr>
          <w:spacing w:val="35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3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4"/>
          <w:sz w:val="28"/>
        </w:rPr>
        <w:t xml:space="preserve"> </w:t>
      </w:r>
      <w:r>
        <w:rPr>
          <w:sz w:val="28"/>
        </w:rPr>
        <w:t>речи,</w:t>
      </w:r>
      <w:r>
        <w:rPr>
          <w:spacing w:val="3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слуха;</w:t>
      </w:r>
    </w:p>
    <w:p w:rsidR="00572384" w:rsidRDefault="00C26660">
      <w:pPr>
        <w:pStyle w:val="a4"/>
        <w:tabs>
          <w:tab w:val="left" w:pos="1878"/>
          <w:tab w:val="left" w:pos="11000"/>
        </w:tabs>
        <w:spacing w:line="216" w:lineRule="auto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Знакомство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9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9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слух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 литературы;</w:t>
      </w:r>
    </w:p>
    <w:p w:rsidR="00572384" w:rsidRDefault="00C26660">
      <w:pPr>
        <w:pStyle w:val="a4"/>
        <w:tabs>
          <w:tab w:val="left" w:pos="2054"/>
          <w:tab w:val="left" w:pos="2055"/>
          <w:tab w:val="left" w:pos="4099"/>
          <w:tab w:val="left" w:pos="5444"/>
          <w:tab w:val="left" w:pos="7033"/>
          <w:tab w:val="left" w:pos="9047"/>
          <w:tab w:val="left" w:pos="10659"/>
          <w:tab w:val="left" w:pos="11000"/>
        </w:tabs>
        <w:spacing w:before="1" w:line="216" w:lineRule="auto"/>
        <w:ind w:leftChars="500" w:left="1100" w:rightChars="313" w:right="689" w:firstLineChars="157" w:firstLine="345"/>
        <w:rPr>
          <w:sz w:val="28"/>
        </w:rPr>
      </w:pPr>
      <w:r>
        <w:pict>
          <v:shape id="_x0000_s1034" type="#_x0000_t202" style="position:absolute;left:0;text-align:left;margin-left:0;margin-top:0;width:12pt;height:0;z-index:-251654144;mso-position-horizont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14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Формирование</w:t>
      </w:r>
      <w:r>
        <w:rPr>
          <w:sz w:val="28"/>
        </w:rPr>
        <w:tab/>
        <w:t>звуковой</w:t>
      </w:r>
      <w:r>
        <w:rPr>
          <w:sz w:val="28"/>
        </w:rPr>
        <w:tab/>
        <w:t>аналитико-</w:t>
      </w:r>
      <w:r>
        <w:rPr>
          <w:sz w:val="28"/>
        </w:rPr>
        <w:tab/>
        <w:t>синтетической</w:t>
      </w:r>
      <w:r>
        <w:rPr>
          <w:sz w:val="28"/>
        </w:rPr>
        <w:tab/>
        <w:t>активности</w:t>
      </w:r>
      <w:r>
        <w:rPr>
          <w:sz w:val="28"/>
        </w:rPr>
        <w:tab/>
      </w:r>
      <w:r>
        <w:rPr>
          <w:spacing w:val="-1"/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грамоте.</w:t>
      </w:r>
    </w:p>
    <w:p w:rsidR="00572384" w:rsidRDefault="00572384">
      <w:pPr>
        <w:tabs>
          <w:tab w:val="left" w:pos="11000"/>
        </w:tabs>
        <w:spacing w:line="216" w:lineRule="auto"/>
        <w:ind w:leftChars="500" w:left="1100" w:rightChars="313" w:right="689" w:firstLineChars="157" w:firstLine="440"/>
        <w:jc w:val="both"/>
        <w:rPr>
          <w:sz w:val="28"/>
        </w:rPr>
        <w:sectPr w:rsidR="00572384">
          <w:pgSz w:w="11910" w:h="16840"/>
          <w:pgMar w:top="620" w:right="0" w:bottom="280" w:left="0" w:header="720" w:footer="720" w:gutter="0"/>
          <w:cols w:space="720"/>
        </w:sectPr>
      </w:pPr>
    </w:p>
    <w:p w:rsidR="00572384" w:rsidRDefault="00C26660">
      <w:pPr>
        <w:pStyle w:val="1"/>
        <w:tabs>
          <w:tab w:val="left" w:pos="11000"/>
        </w:tabs>
        <w:spacing w:before="67" w:line="321" w:lineRule="exact"/>
        <w:ind w:leftChars="500" w:left="1100" w:rightChars="313" w:right="689"/>
        <w:jc w:val="both"/>
      </w:pPr>
      <w:r>
        <w:lastRenderedPageBreak/>
        <w:pict>
          <v:shape id="_x0000_s1035" type="#_x0000_t202" style="position:absolute;left:0;text-align:left;margin-left:0;margin-top:0;width:12pt;height:0;z-index:-251653120;mso-position-horizontal-relative:page;mso-position-vertical-relative:page;mso-width-relative:page;mso-height-relative:page" filled="f" stroked="f">
            <v:textbox inset="0,0,0,0">
              <w:txbxContent>
                <w:p w:rsidR="00572384" w:rsidRDefault="00C26660">
                  <w:pPr>
                    <w:pStyle w:val="a3"/>
                    <w:spacing w:line="266" w:lineRule="exact"/>
                  </w:pPr>
                  <w:r>
                    <w:t>15</w:t>
                  </w:r>
                </w:p>
              </w:txbxContent>
            </v:textbox>
            <w10:wrap anchorx="page" anchory="page"/>
          </v:shape>
        </w:pict>
      </w:r>
      <w:r>
        <w:rPr>
          <w:u w:val="thick" w:color="FFFFFF"/>
        </w:rPr>
        <w:t>Художественно-эстетическое:</w:t>
      </w:r>
    </w:p>
    <w:p w:rsidR="00572384" w:rsidRDefault="00C26660">
      <w:pPr>
        <w:pStyle w:val="a4"/>
        <w:tabs>
          <w:tab w:val="left" w:pos="1967"/>
          <w:tab w:val="left" w:pos="11000"/>
        </w:tabs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искусства (словесного, музыкального, изобразительного), мира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321" w:lineRule="exact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миру;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322" w:lineRule="exact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572384" w:rsidRDefault="00C26660">
      <w:pPr>
        <w:pStyle w:val="a4"/>
        <w:tabs>
          <w:tab w:val="left" w:pos="1866"/>
          <w:tab w:val="left" w:pos="11000"/>
        </w:tabs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4"/>
          <w:sz w:val="28"/>
        </w:rPr>
        <w:t xml:space="preserve"> </w:t>
      </w:r>
      <w:r>
        <w:rPr>
          <w:sz w:val="28"/>
        </w:rPr>
        <w:t>фольклора;</w:t>
      </w:r>
    </w:p>
    <w:p w:rsidR="00572384" w:rsidRDefault="00C26660">
      <w:pPr>
        <w:pStyle w:val="a4"/>
        <w:tabs>
          <w:tab w:val="left" w:pos="2282"/>
          <w:tab w:val="left" w:pos="2283"/>
          <w:tab w:val="left" w:pos="4796"/>
          <w:tab w:val="left" w:pos="7110"/>
          <w:tab w:val="left" w:pos="9043"/>
          <w:tab w:val="left" w:pos="11000"/>
        </w:tabs>
        <w:spacing w:before="1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Стимулирование</w:t>
      </w:r>
      <w:r>
        <w:rPr>
          <w:sz w:val="28"/>
        </w:rPr>
        <w:tab/>
        <w:t>сопереживания</w:t>
      </w:r>
      <w:r>
        <w:rPr>
          <w:sz w:val="28"/>
        </w:rPr>
        <w:tab/>
        <w:t>персонажам</w:t>
      </w:r>
      <w:r>
        <w:rPr>
          <w:sz w:val="28"/>
        </w:rPr>
        <w:tab/>
      </w:r>
      <w:r>
        <w:rPr>
          <w:spacing w:val="-1"/>
          <w:sz w:val="28"/>
        </w:rPr>
        <w:t>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572384" w:rsidRDefault="00C26660">
      <w:pPr>
        <w:pStyle w:val="a4"/>
        <w:tabs>
          <w:tab w:val="left" w:pos="2246"/>
          <w:tab w:val="left" w:pos="2247"/>
          <w:tab w:val="left" w:pos="4055"/>
          <w:tab w:val="left" w:pos="6541"/>
          <w:tab w:val="left" w:pos="8341"/>
          <w:tab w:val="left" w:pos="10388"/>
          <w:tab w:val="left" w:pos="11000"/>
        </w:tabs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</w:r>
      <w:r>
        <w:rPr>
          <w:sz w:val="28"/>
        </w:rPr>
        <w:t>самостоятельной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конструктивно-модельной,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др.).</w:t>
      </w:r>
    </w:p>
    <w:p w:rsidR="00572384" w:rsidRDefault="00572384">
      <w:pPr>
        <w:pStyle w:val="a3"/>
        <w:tabs>
          <w:tab w:val="left" w:pos="11000"/>
        </w:tabs>
        <w:spacing w:before="9"/>
        <w:ind w:leftChars="500" w:left="1100" w:rightChars="313" w:right="689"/>
        <w:jc w:val="both"/>
        <w:rPr>
          <w:sz w:val="27"/>
        </w:rPr>
      </w:pPr>
    </w:p>
    <w:p w:rsidR="00572384" w:rsidRDefault="00C26660">
      <w:pPr>
        <w:pStyle w:val="1"/>
        <w:tabs>
          <w:tab w:val="left" w:pos="11000"/>
        </w:tabs>
        <w:ind w:leftChars="500" w:left="1100" w:rightChars="313" w:right="689" w:firstLineChars="157" w:firstLine="440"/>
        <w:jc w:val="both"/>
        <w:rPr>
          <w:b w:val="0"/>
        </w:rPr>
      </w:pPr>
      <w:r>
        <w:rPr>
          <w:u w:val="thick" w:color="FFFFFF"/>
        </w:rPr>
        <w:t>Физическое</w:t>
      </w:r>
      <w:r>
        <w:rPr>
          <w:b w:val="0"/>
          <w:u w:val="thick" w:color="FFFFFF"/>
        </w:rPr>
        <w:t>:</w:t>
      </w:r>
    </w:p>
    <w:p w:rsidR="00572384" w:rsidRDefault="00C26660">
      <w:pPr>
        <w:pStyle w:val="a4"/>
        <w:tabs>
          <w:tab w:val="left" w:pos="1866"/>
          <w:tab w:val="left" w:pos="11000"/>
        </w:tabs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качеств;</w:t>
      </w:r>
    </w:p>
    <w:p w:rsidR="00572384" w:rsidRDefault="00C26660">
      <w:pPr>
        <w:pStyle w:val="a4"/>
        <w:tabs>
          <w:tab w:val="left" w:pos="2035"/>
          <w:tab w:val="left" w:pos="2036"/>
          <w:tab w:val="left" w:pos="3705"/>
          <w:tab w:val="left" w:pos="5694"/>
          <w:tab w:val="left" w:pos="8507"/>
          <w:tab w:val="left" w:pos="9755"/>
          <w:tab w:val="left" w:pos="11000"/>
        </w:tabs>
        <w:spacing w:before="2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Правильное</w:t>
      </w:r>
      <w:r>
        <w:rPr>
          <w:sz w:val="28"/>
        </w:rPr>
        <w:tab/>
        <w:t>формирование</w:t>
      </w:r>
      <w:r>
        <w:rPr>
          <w:sz w:val="28"/>
        </w:rPr>
        <w:tab/>
        <w:t>опорно-двигательной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организма,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моторики;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321" w:lineRule="exact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6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движений;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322" w:lineRule="exact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спорта;</w:t>
      </w:r>
    </w:p>
    <w:p w:rsidR="00572384" w:rsidRDefault="00C26660">
      <w:pPr>
        <w:pStyle w:val="a4"/>
        <w:tabs>
          <w:tab w:val="left" w:pos="1866"/>
          <w:tab w:val="left" w:pos="11000"/>
        </w:tabs>
        <w:spacing w:line="322" w:lineRule="exact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правилами;</w:t>
      </w:r>
    </w:p>
    <w:p w:rsidR="00572384" w:rsidRDefault="00C26660">
      <w:pPr>
        <w:pStyle w:val="a4"/>
        <w:tabs>
          <w:tab w:val="left" w:pos="1866"/>
          <w:tab w:val="left" w:pos="11000"/>
        </w:tabs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становлений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сфере;</w:t>
      </w:r>
    </w:p>
    <w:p w:rsidR="00572384" w:rsidRDefault="00C26660">
      <w:pPr>
        <w:pStyle w:val="a4"/>
        <w:tabs>
          <w:tab w:val="left" w:pos="1866"/>
          <w:tab w:val="left" w:pos="11000"/>
        </w:tabs>
        <w:spacing w:before="2"/>
        <w:ind w:leftChars="500" w:left="1100" w:rightChars="313" w:right="689" w:firstLineChars="157" w:firstLine="440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572384" w:rsidRDefault="00572384">
      <w:pPr>
        <w:tabs>
          <w:tab w:val="left" w:pos="11000"/>
        </w:tabs>
        <w:ind w:leftChars="500" w:left="1100" w:rightChars="313" w:right="689" w:firstLineChars="157" w:firstLine="440"/>
        <w:jc w:val="both"/>
        <w:rPr>
          <w:sz w:val="28"/>
        </w:rPr>
        <w:sectPr w:rsidR="00572384">
          <w:pgSz w:w="11910" w:h="16840"/>
          <w:pgMar w:top="620" w:right="0" w:bottom="280" w:left="0" w:header="720" w:footer="720" w:gutter="0"/>
          <w:cols w:space="720"/>
        </w:sectPr>
      </w:pPr>
    </w:p>
    <w:p w:rsidR="00572384" w:rsidRDefault="00C26660">
      <w:pPr>
        <w:pStyle w:val="1"/>
        <w:spacing w:before="71" w:line="322" w:lineRule="exact"/>
        <w:ind w:left="1929" w:right="1074"/>
        <w:jc w:val="center"/>
      </w:pPr>
      <w:r>
        <w:lastRenderedPageBreak/>
        <w:t>Перспективный</w:t>
      </w:r>
      <w:r>
        <w:rPr>
          <w:spacing w:val="-2"/>
        </w:rPr>
        <w:t xml:space="preserve"> </w:t>
      </w:r>
      <w:r>
        <w:t>план</w:t>
      </w:r>
    </w:p>
    <w:p w:rsidR="00572384" w:rsidRDefault="00C26660">
      <w:pPr>
        <w:ind w:left="3094" w:right="2240"/>
        <w:jc w:val="center"/>
        <w:rPr>
          <w:b/>
          <w:sz w:val="28"/>
        </w:rPr>
      </w:pPr>
      <w:r>
        <w:rPr>
          <w:b/>
          <w:sz w:val="28"/>
        </w:rPr>
        <w:t>работы с детьми в летний оздоровительный период</w:t>
      </w:r>
      <w:r>
        <w:rPr>
          <w:b/>
          <w:sz w:val="28"/>
        </w:rPr>
        <w:t xml:space="preserve"> </w:t>
      </w:r>
      <w:r>
        <w:rPr>
          <w:b/>
          <w:sz w:val="28"/>
        </w:rPr>
        <w:t>2024 год</w:t>
      </w:r>
    </w:p>
    <w:p w:rsidR="00572384" w:rsidRDefault="00572384">
      <w:pPr>
        <w:pStyle w:val="a3"/>
        <w:spacing w:before="2"/>
        <w:rPr>
          <w:b/>
        </w:r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753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38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474"/>
        </w:trPr>
        <w:tc>
          <w:tcPr>
            <w:tcW w:w="10210" w:type="dxa"/>
            <w:gridSpan w:val="2"/>
            <w:shd w:val="clear" w:color="auto" w:fill="00AFEF"/>
            <w:vAlign w:val="center"/>
          </w:tcPr>
          <w:p w:rsidR="00572384" w:rsidRDefault="00C26660">
            <w:pPr>
              <w:pStyle w:val="TableParagraph"/>
              <w:spacing w:line="275" w:lineRule="exact"/>
              <w:ind w:left="2626" w:right="2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03.06-07.06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игрушек»</w:t>
            </w:r>
          </w:p>
        </w:tc>
      </w:tr>
      <w:tr w:rsidR="00572384">
        <w:trPr>
          <w:trHeight w:val="1840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Беседы, </w:t>
            </w:r>
            <w:r>
              <w:rPr>
                <w:sz w:val="24"/>
              </w:rPr>
              <w:t>ситуации,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 какого материала сделаны игрушки»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«Тонет, плавает»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материал»,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«Нашим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Н.Майданик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стихах»,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В.Осеева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«Сторож»</w:t>
            </w:r>
          </w:p>
        </w:tc>
      </w:tr>
      <w:tr w:rsidR="00572384">
        <w:trPr>
          <w:trHeight w:val="239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5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Беседа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  <w:p w:rsidR="00572384" w:rsidRDefault="00C26660">
            <w:pPr>
              <w:pStyle w:val="TableParagraph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«Игрушки»,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З.Н.Александрова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А.И.Введенская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Н.Теплоухова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«Барабанщик»,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Ш.Галиев «Купили телефон», В.Берестов «Юла», «Мяч»,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«Непослушная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кукла»</w:t>
            </w:r>
          </w:p>
          <w:p w:rsidR="00572384" w:rsidRDefault="00C26660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Игровые упражнения: «Расскажи правильно», «Подскажи словечко»,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«Спрятанные слова».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Загадочная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мальчиками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девочками.</w:t>
            </w:r>
          </w:p>
        </w:tc>
      </w:tr>
      <w:tr w:rsidR="00572384">
        <w:trPr>
          <w:trHeight w:val="294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«Цветные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автомобили», «Кегли»,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Беседа 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кабинет.</w:t>
            </w:r>
          </w:p>
          <w:p w:rsidR="00572384" w:rsidRDefault="00C26660">
            <w:pPr>
              <w:pStyle w:val="TableParagraph"/>
              <w:ind w:right="2570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Театрализованные игры «О витаминах и микробах»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 детского сада.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медвежьи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«Заячьи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прыжки»</w:t>
            </w:r>
          </w:p>
        </w:tc>
      </w:tr>
      <w:tr w:rsidR="00572384">
        <w:trPr>
          <w:trHeight w:val="2393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76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5940"/>
              </w:tabs>
              <w:ind w:right="100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Праздник ко дню защиты детей «На планете детства</w:t>
            </w:r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</w:t>
            </w:r>
          </w:p>
          <w:p w:rsidR="00572384" w:rsidRDefault="00C26660">
            <w:pPr>
              <w:pStyle w:val="TableParagraph"/>
              <w:tabs>
                <w:tab w:val="left" w:pos="5940"/>
              </w:tabs>
              <w:ind w:right="100"/>
              <w:jc w:val="center"/>
              <w:rPr>
                <w:color w:val="FF0000"/>
                <w:spacing w:val="1"/>
                <w:sz w:val="24"/>
              </w:rPr>
            </w:pPr>
            <w:r>
              <w:rPr>
                <w:sz w:val="24"/>
              </w:rPr>
              <w:t>Конкурс рисунков «Здравствуй, лето озорное»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5940"/>
              </w:tabs>
              <w:ind w:right="100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Рассматривание альбомов «Народная игрушка»</w:t>
            </w:r>
            <w:r>
              <w:rPr>
                <w:spacing w:val="1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5940"/>
              </w:tabs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572384" w:rsidRDefault="00C26660">
            <w:pPr>
              <w:pStyle w:val="TableParagraph"/>
              <w:ind w:right="100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 технике «Игрушка будущего» (использование 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«Игрушка»)</w:t>
            </w:r>
          </w:p>
        </w:tc>
      </w:tr>
      <w:tr w:rsidR="00572384">
        <w:trPr>
          <w:trHeight w:val="294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53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уголках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left="0" w:right="100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Изготовление игрушек своими руками «Герои волшебных сказок»</w:t>
            </w:r>
            <w:r>
              <w:rPr>
                <w:spacing w:val="-58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left="0" w:right="100"/>
              <w:jc w:val="center"/>
              <w:rPr>
                <w:sz w:val="24"/>
              </w:rPr>
            </w:pPr>
            <w:r>
              <w:rPr>
                <w:sz w:val="24"/>
              </w:rPr>
              <w:t>Сюжетно – 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  <w:p w:rsidR="00572384" w:rsidRDefault="00C26660">
            <w:pPr>
              <w:pStyle w:val="TableParagraph"/>
              <w:tabs>
                <w:tab w:val="left" w:pos="5280"/>
              </w:tabs>
              <w:ind w:left="0" w:rightChars="45" w:right="99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Игротеки с участием родителей «Поиграем вместе»</w:t>
            </w:r>
            <w:r>
              <w:rPr>
                <w:spacing w:val="-57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5280"/>
              </w:tabs>
              <w:ind w:left="0"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2384" w:rsidRDefault="00C26660">
            <w:pPr>
              <w:pStyle w:val="TableParagraph"/>
              <w:tabs>
                <w:tab w:val="left" w:pos="5280"/>
              </w:tabs>
              <w:ind w:left="0" w:rightChars="45" w:right="99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«Домино»,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«Мозаика»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5280"/>
              </w:tabs>
              <w:ind w:left="0"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572384" w:rsidRDefault="00C26660">
            <w:pPr>
              <w:pStyle w:val="TableParagraph"/>
              <w:tabs>
                <w:tab w:val="left" w:pos="5280"/>
              </w:tabs>
              <w:ind w:left="0"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5280"/>
              </w:tabs>
              <w:ind w:left="0"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(полив,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рыхление,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сорняка)</w:t>
            </w:r>
          </w:p>
          <w:p w:rsidR="00572384" w:rsidRDefault="00C26660">
            <w:pPr>
              <w:pStyle w:val="TableParagraph"/>
              <w:tabs>
                <w:tab w:val="left" w:pos="5280"/>
              </w:tabs>
              <w:ind w:left="0"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«Сочиним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историю»</w:t>
            </w:r>
          </w:p>
        </w:tc>
      </w:tr>
    </w:tbl>
    <w:p w:rsidR="00572384" w:rsidRDefault="00572384">
      <w:pPr>
        <w:pStyle w:val="a3"/>
        <w:spacing w:before="2"/>
        <w:rPr>
          <w:b/>
          <w:sz w:val="26"/>
        </w:rPr>
      </w:pPr>
    </w:p>
    <w:p w:rsidR="00572384" w:rsidRDefault="00C26660">
      <w:pPr>
        <w:pStyle w:val="a3"/>
        <w:ind w:left="1929" w:right="1076"/>
        <w:jc w:val="center"/>
      </w:pPr>
      <w:r>
        <w:t>16</w:t>
      </w:r>
    </w:p>
    <w:p w:rsidR="00572384" w:rsidRDefault="00572384">
      <w:pPr>
        <w:jc w:val="center"/>
        <w:sectPr w:rsidR="00572384">
          <w:pgSz w:w="11910" w:h="16840"/>
          <w:pgMar w:top="76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475"/>
        </w:trPr>
        <w:tc>
          <w:tcPr>
            <w:tcW w:w="10210" w:type="dxa"/>
            <w:gridSpan w:val="2"/>
            <w:shd w:val="clear" w:color="auto" w:fill="00AFEF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2628" w:right="2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10.06-14.06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</w:tc>
      </w:tr>
      <w:tr w:rsidR="00572384">
        <w:trPr>
          <w:trHeight w:val="2025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left="90" w:rightChars="45" w:right="99"/>
              <w:jc w:val="center"/>
            </w:pPr>
            <w:r>
              <w:t xml:space="preserve">Беседы: </w:t>
            </w:r>
            <w:r>
              <w:t>«Как правильно загорать», «Могут ли солнце, воздух и вода принести</w:t>
            </w:r>
            <w:r>
              <w:rPr>
                <w:spacing w:val="1"/>
              </w:rPr>
              <w:t xml:space="preserve"> </w:t>
            </w:r>
            <w:r>
              <w:t>вред здоровью», «Кто живет в молочной стране» (о пользе молочных продуктов).</w:t>
            </w:r>
            <w:r>
              <w:rPr>
                <w:spacing w:val="-52"/>
              </w:rPr>
              <w:t xml:space="preserve"> </w:t>
            </w:r>
            <w:r>
              <w:t>Отгадывание</w:t>
            </w:r>
            <w:r>
              <w:rPr>
                <w:spacing w:val="-3"/>
              </w:rPr>
              <w:t xml:space="preserve"> </w:t>
            </w:r>
            <w:r>
              <w:t>загадок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left="90" w:rightChars="45" w:right="99" w:firstLine="16"/>
              <w:jc w:val="center"/>
              <w:rPr>
                <w:spacing w:val="-1"/>
              </w:rPr>
            </w:pPr>
            <w:r>
              <w:t>Научные</w:t>
            </w:r>
            <w:r>
              <w:rPr>
                <w:spacing w:val="-3"/>
              </w:rPr>
              <w:t xml:space="preserve"> </w:t>
            </w:r>
            <w:r>
              <w:t>забавы:</w:t>
            </w:r>
            <w:r>
              <w:rPr>
                <w:spacing w:val="-5"/>
              </w:rPr>
              <w:t xml:space="preserve"> </w:t>
            </w:r>
            <w:r>
              <w:t>опыты</w:t>
            </w:r>
            <w:r>
              <w:rPr>
                <w:spacing w:val="-2"/>
              </w:rPr>
              <w:t xml:space="preserve"> </w:t>
            </w:r>
            <w:r>
              <w:t>«Вода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продуктов»,</w:t>
            </w:r>
            <w:r>
              <w:rPr>
                <w:spacing w:val="-1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left="90" w:rightChars="45" w:right="99" w:firstLine="16"/>
              <w:jc w:val="center"/>
            </w:pP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напоить</w:t>
            </w:r>
            <w:r>
              <w:rPr>
                <w:spacing w:val="-2"/>
              </w:rPr>
              <w:t xml:space="preserve"> </w:t>
            </w:r>
            <w:r>
              <w:t>Иванушку</w:t>
            </w:r>
            <w:r>
              <w:rPr>
                <w:spacing w:val="-6"/>
              </w:rPr>
              <w:t xml:space="preserve"> </w:t>
            </w:r>
            <w:r>
              <w:t>чистой</w:t>
            </w:r>
            <w:r>
              <w:rPr>
                <w:spacing w:val="-52"/>
              </w:rPr>
              <w:t xml:space="preserve"> </w:t>
            </w:r>
            <w:r>
              <w:t>водой».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left="90" w:rightChars="45" w:right="99"/>
              <w:jc w:val="center"/>
            </w:pPr>
            <w:r>
              <w:t>Чтение:</w:t>
            </w:r>
            <w:r>
              <w:rPr>
                <w:spacing w:val="7"/>
              </w:rPr>
              <w:t xml:space="preserve"> </w:t>
            </w:r>
            <w:r>
              <w:t>«Что</w:t>
            </w:r>
            <w:r>
              <w:rPr>
                <w:spacing w:val="8"/>
              </w:rPr>
              <w:t xml:space="preserve"> </w:t>
            </w:r>
            <w:r>
              <w:t>такое</w:t>
            </w:r>
            <w:r>
              <w:rPr>
                <w:spacing w:val="7"/>
              </w:rPr>
              <w:t xml:space="preserve"> </w:t>
            </w:r>
            <w:r>
              <w:t>хорошо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такое</w:t>
            </w:r>
            <w:r>
              <w:rPr>
                <w:spacing w:val="9"/>
              </w:rPr>
              <w:t xml:space="preserve"> </w:t>
            </w:r>
            <w:r>
              <w:t>плохо»</w:t>
            </w:r>
            <w:r>
              <w:rPr>
                <w:spacing w:val="6"/>
              </w:rPr>
              <w:t xml:space="preserve"> </w:t>
            </w:r>
            <w:r>
              <w:t>В.Маяковский,</w:t>
            </w:r>
            <w:r>
              <w:rPr>
                <w:spacing w:val="6"/>
              </w:rPr>
              <w:t xml:space="preserve"> </w:t>
            </w:r>
            <w:r>
              <w:t>«Два</w:t>
            </w:r>
            <w:r>
              <w:rPr>
                <w:spacing w:val="8"/>
              </w:rPr>
              <w:t xml:space="preserve"> </w:t>
            </w:r>
            <w:r>
              <w:t>жадных</w:t>
            </w:r>
            <w:r>
              <w:rPr>
                <w:spacing w:val="-52"/>
              </w:rPr>
              <w:t xml:space="preserve"> </w:t>
            </w:r>
            <w:r>
              <w:t>медвежонка»,</w:t>
            </w:r>
            <w:r>
              <w:rPr>
                <w:spacing w:val="1"/>
              </w:rPr>
              <w:t xml:space="preserve"> </w:t>
            </w:r>
            <w:r>
              <w:t>«Сказка</w:t>
            </w:r>
            <w:r>
              <w:rPr>
                <w:spacing w:val="-1"/>
              </w:rPr>
              <w:t xml:space="preserve"> </w:t>
            </w:r>
            <w:r>
              <w:t>о глупом</w:t>
            </w:r>
            <w:r>
              <w:rPr>
                <w:spacing w:val="-2"/>
              </w:rPr>
              <w:t xml:space="preserve"> </w:t>
            </w:r>
            <w:r>
              <w:t>мышонке»,</w:t>
            </w:r>
            <w:r>
              <w:rPr>
                <w:spacing w:val="2"/>
              </w:rPr>
              <w:t xml:space="preserve"> </w:t>
            </w:r>
            <w:r>
              <w:t>«Вредные</w:t>
            </w:r>
            <w:r>
              <w:rPr>
                <w:spacing w:val="-1"/>
              </w:rPr>
              <w:t xml:space="preserve"> </w:t>
            </w:r>
            <w:r>
              <w:t>советы»</w:t>
            </w:r>
            <w:r>
              <w:rPr>
                <w:spacing w:val="-5"/>
              </w:rPr>
              <w:t xml:space="preserve"> </w:t>
            </w:r>
            <w:r>
              <w:t>С.Маршак</w:t>
            </w:r>
          </w:p>
        </w:tc>
      </w:tr>
      <w:tr w:rsidR="00572384">
        <w:trPr>
          <w:trHeight w:val="278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spacing w:line="240" w:lineRule="exact"/>
              <w:ind w:rightChars="45" w:right="99"/>
              <w:jc w:val="center"/>
            </w:pPr>
            <w:r>
              <w:t>Праздник</w:t>
            </w:r>
            <w:r>
              <w:rPr>
                <w:spacing w:val="50"/>
              </w:rPr>
              <w:t xml:space="preserve"> </w:t>
            </w:r>
            <w:r>
              <w:t>«Кунелле</w:t>
            </w:r>
            <w:r>
              <w:rPr>
                <w:spacing w:val="-2"/>
              </w:rPr>
              <w:t xml:space="preserve"> </w:t>
            </w:r>
            <w:r>
              <w:t>Сабантуй!»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left="90" w:rightChars="45" w:right="99" w:firstLine="16"/>
              <w:jc w:val="center"/>
            </w:pPr>
            <w:r>
              <w:t>Беседы: «Какую пользу приносят солнце, воздух и вода», «Витамины я люблю</w:t>
            </w:r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здоровым я</w:t>
            </w:r>
            <w:r>
              <w:rPr>
                <w:spacing w:val="-1"/>
              </w:rPr>
              <w:t xml:space="preserve"> </w:t>
            </w:r>
            <w:r>
              <w:t>хочу!»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rightChars="45" w:right="99"/>
              <w:jc w:val="center"/>
            </w:pPr>
            <w:r>
              <w:t>Отгадывание загадок – обманок по сказке «Айболит» К.Чуковского.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-3"/>
              </w:rPr>
              <w:t xml:space="preserve"> </w:t>
            </w:r>
            <w:r>
              <w:t>упражнения:</w:t>
            </w:r>
            <w:r>
              <w:rPr>
                <w:spacing w:val="-1"/>
              </w:rPr>
              <w:t xml:space="preserve"> </w:t>
            </w:r>
            <w:r>
              <w:t>«Чистоговорки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артиста»,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мастерской</w:t>
            </w:r>
            <w:r>
              <w:rPr>
                <w:spacing w:val="-2"/>
              </w:rPr>
              <w:t xml:space="preserve"> </w:t>
            </w:r>
            <w:r>
              <w:t>поэта»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spacing w:before="1" w:line="252" w:lineRule="exact"/>
              <w:ind w:rightChars="45" w:right="99"/>
              <w:jc w:val="center"/>
            </w:pPr>
            <w:r>
              <w:t>Дидактич.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«Малыши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крепыши»,</w:t>
            </w:r>
            <w:r>
              <w:rPr>
                <w:spacing w:val="-1"/>
              </w:rPr>
              <w:t xml:space="preserve"> </w:t>
            </w:r>
            <w:r>
              <w:t>«Профессия</w:t>
            </w:r>
            <w:r>
              <w:rPr>
                <w:spacing w:val="-4"/>
              </w:rPr>
              <w:t xml:space="preserve"> </w:t>
            </w:r>
            <w:r>
              <w:t>врача»,</w:t>
            </w:r>
            <w:r>
              <w:rPr>
                <w:spacing w:val="-1"/>
              </w:rPr>
              <w:t xml:space="preserve"> </w:t>
            </w:r>
            <w:r>
              <w:t>«Кому,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нужно»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left="90" w:rightChars="45" w:right="99" w:firstLine="16"/>
              <w:jc w:val="center"/>
            </w:pPr>
            <w:r>
              <w:t xml:space="preserve">Чтение: Г.Сапгир «Что </w:t>
            </w:r>
            <w:r>
              <w:t>полезно – всем известно», Т.А.Шорыгина «Осторожные</w:t>
            </w:r>
            <w:r>
              <w:rPr>
                <w:spacing w:val="1"/>
              </w:rPr>
              <w:t xml:space="preserve"> </w:t>
            </w:r>
            <w:r>
              <w:t>сказки</w:t>
            </w:r>
            <w:r>
              <w:rPr>
                <w:spacing w:val="1"/>
              </w:rPr>
              <w:t xml:space="preserve"> </w:t>
            </w:r>
            <w:r>
              <w:t>Муха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грязнуха»,</w:t>
            </w:r>
            <w:r>
              <w:rPr>
                <w:spacing w:val="1"/>
              </w:rPr>
              <w:t xml:space="preserve"> </w:t>
            </w:r>
            <w:r>
              <w:t>Л.Зильберг</w:t>
            </w:r>
            <w:r>
              <w:rPr>
                <w:spacing w:val="1"/>
              </w:rPr>
              <w:t xml:space="preserve"> </w:t>
            </w:r>
            <w:r>
              <w:t>«Витамины</w:t>
            </w:r>
            <w:r>
              <w:rPr>
                <w:spacing w:val="1"/>
              </w:rPr>
              <w:t xml:space="preserve"> </w:t>
            </w:r>
            <w:r>
              <w:t>А,</w:t>
            </w:r>
            <w:r>
              <w:rPr>
                <w:spacing w:val="1"/>
              </w:rPr>
              <w:t xml:space="preserve"> </w:t>
            </w:r>
            <w:r>
              <w:t>В,</w:t>
            </w:r>
            <w:r>
              <w:rPr>
                <w:spacing w:val="1"/>
              </w:rPr>
              <w:t xml:space="preserve"> </w:t>
            </w:r>
            <w:r>
              <w:t>С»,</w:t>
            </w:r>
            <w:r>
              <w:rPr>
                <w:spacing w:val="1"/>
              </w:rPr>
              <w:t xml:space="preserve"> </w:t>
            </w:r>
            <w:r>
              <w:t>«И.Савчук</w:t>
            </w:r>
            <w:r>
              <w:rPr>
                <w:spacing w:val="1"/>
              </w:rPr>
              <w:t xml:space="preserve"> </w:t>
            </w:r>
            <w:r>
              <w:t>«Вы</w:t>
            </w:r>
            <w:r>
              <w:rPr>
                <w:spacing w:val="1"/>
              </w:rPr>
              <w:t xml:space="preserve"> </w:t>
            </w:r>
            <w:r>
              <w:t>завтракали</w:t>
            </w:r>
            <w:r>
              <w:rPr>
                <w:spacing w:val="2"/>
              </w:rPr>
              <w:t xml:space="preserve"> </w:t>
            </w:r>
            <w:r>
              <w:t>вкусно?»,</w:t>
            </w:r>
            <w:r>
              <w:rPr>
                <w:spacing w:val="4"/>
              </w:rPr>
              <w:t xml:space="preserve"> </w:t>
            </w:r>
            <w:r>
              <w:t>«Зубы</w:t>
            </w:r>
            <w:r>
              <w:rPr>
                <w:spacing w:val="3"/>
              </w:rPr>
              <w:t xml:space="preserve"> </w:t>
            </w:r>
            <w:r>
              <w:t>вам</w:t>
            </w:r>
            <w:r>
              <w:rPr>
                <w:spacing w:val="2"/>
              </w:rPr>
              <w:t xml:space="preserve"> </w:t>
            </w:r>
            <w:r>
              <w:t>почистить</w:t>
            </w:r>
            <w:r>
              <w:rPr>
                <w:spacing w:val="4"/>
              </w:rPr>
              <w:t xml:space="preserve"> </w:t>
            </w:r>
            <w:r>
              <w:t>нужно…»,</w:t>
            </w:r>
            <w:r>
              <w:rPr>
                <w:spacing w:val="4"/>
              </w:rPr>
              <w:t xml:space="preserve"> </w:t>
            </w:r>
            <w:r>
              <w:t>В.Лебедев-Кумач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spacing w:line="252" w:lineRule="exact"/>
              <w:ind w:left="90" w:rightChars="45" w:right="99"/>
              <w:jc w:val="center"/>
            </w:pPr>
            <w:r>
              <w:t>«Закаляйся»</w:t>
            </w:r>
          </w:p>
        </w:tc>
      </w:tr>
      <w:tr w:rsidR="00572384">
        <w:trPr>
          <w:trHeight w:val="278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04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42" w:lineRule="auto"/>
              <w:ind w:rightChars="45" w:right="99"/>
              <w:jc w:val="center"/>
              <w:rPr>
                <w:spacing w:val="-52"/>
              </w:rPr>
            </w:pPr>
            <w:r>
              <w:t xml:space="preserve">Физкультурно – познавательные </w:t>
            </w:r>
            <w:r>
              <w:t>занятия.</w:t>
            </w:r>
            <w:r>
              <w:rPr>
                <w:spacing w:val="-52"/>
              </w:rPr>
              <w:t xml:space="preserve"> </w:t>
            </w:r>
          </w:p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42" w:lineRule="auto"/>
              <w:ind w:rightChars="45" w:right="99"/>
              <w:jc w:val="center"/>
            </w:pPr>
            <w:r>
              <w:t>Физкультурные</w:t>
            </w:r>
            <w:r>
              <w:rPr>
                <w:spacing w:val="-1"/>
              </w:rPr>
              <w:t xml:space="preserve"> </w:t>
            </w:r>
            <w:r>
              <w:t>развлечения.</w:t>
            </w:r>
          </w:p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48" w:lineRule="exact"/>
              <w:ind w:rightChars="45" w:right="99"/>
              <w:jc w:val="center"/>
            </w:pPr>
            <w:r>
              <w:t>Этюды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элементамипсихогимнастики</w:t>
            </w:r>
            <w:r>
              <w:rPr>
                <w:spacing w:val="-3"/>
              </w:rPr>
              <w:t xml:space="preserve"> </w:t>
            </w:r>
            <w:r>
              <w:t>«Вот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4"/>
              </w:rPr>
              <w:t xml:space="preserve"> </w:t>
            </w:r>
            <w:r>
              <w:t>какой»,</w:t>
            </w:r>
            <w:r>
              <w:rPr>
                <w:spacing w:val="-2"/>
              </w:rPr>
              <w:t xml:space="preserve"> </w:t>
            </w:r>
            <w:r>
              <w:t>«Заколдованный</w:t>
            </w:r>
            <w:r>
              <w:rPr>
                <w:spacing w:val="-3"/>
              </w:rPr>
              <w:t xml:space="preserve"> </w:t>
            </w:r>
            <w:r>
              <w:t>ребенок».</w:t>
            </w:r>
          </w:p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ind w:left="90" w:rightChars="45" w:right="99" w:firstLine="16"/>
              <w:jc w:val="center"/>
            </w:pPr>
            <w:r>
              <w:t>Подвижные</w:t>
            </w:r>
            <w:r>
              <w:rPr>
                <w:spacing w:val="-3"/>
              </w:rPr>
              <w:t xml:space="preserve"> </w:t>
            </w:r>
            <w:r>
              <w:t>игры:</w:t>
            </w:r>
            <w:r>
              <w:rPr>
                <w:spacing w:val="-2"/>
              </w:rPr>
              <w:t xml:space="preserve"> </w:t>
            </w:r>
            <w:r>
              <w:t>«Поймай-ка»,</w:t>
            </w:r>
            <w:r>
              <w:rPr>
                <w:spacing w:val="-1"/>
              </w:rPr>
              <w:t xml:space="preserve"> </w:t>
            </w:r>
            <w:r>
              <w:t>«Назови,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руке»,</w:t>
            </w:r>
            <w:r>
              <w:rPr>
                <w:spacing w:val="-1"/>
              </w:rPr>
              <w:t xml:space="preserve"> </w:t>
            </w:r>
            <w:r>
              <w:t>«Сумей</w:t>
            </w:r>
            <w:r>
              <w:rPr>
                <w:spacing w:val="-4"/>
              </w:rPr>
              <w:t xml:space="preserve"> </w:t>
            </w:r>
            <w:r>
              <w:t>взять»,</w:t>
            </w:r>
            <w:r>
              <w:rPr>
                <w:spacing w:val="-1"/>
              </w:rPr>
              <w:t xml:space="preserve"> </w:t>
            </w:r>
            <w:r>
              <w:t>«Закончи</w:t>
            </w:r>
            <w:r>
              <w:rPr>
                <w:spacing w:val="-52"/>
              </w:rPr>
              <w:t xml:space="preserve"> </w:t>
            </w:r>
            <w:r>
              <w:t>слово», «Ленок»,</w:t>
            </w:r>
            <w:r>
              <w:rPr>
                <w:spacing w:val="55"/>
              </w:rPr>
              <w:t xml:space="preserve"> </w:t>
            </w:r>
            <w:r>
              <w:t>«Добрые</w:t>
            </w:r>
            <w:r>
              <w:rPr>
                <w:spacing w:val="-1"/>
              </w:rPr>
              <w:t xml:space="preserve"> </w:t>
            </w:r>
            <w:r>
              <w:t>слова»,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-1"/>
              </w:rPr>
              <w:t xml:space="preserve"> </w:t>
            </w:r>
            <w:r>
              <w:t>больше назовет</w:t>
            </w:r>
            <w:r>
              <w:rPr>
                <w:spacing w:val="-1"/>
              </w:rPr>
              <w:t xml:space="preserve"> </w:t>
            </w:r>
            <w:r>
              <w:t>вежливых</w:t>
            </w:r>
            <w:r>
              <w:rPr>
                <w:spacing w:val="-3"/>
              </w:rPr>
              <w:t xml:space="preserve"> </w:t>
            </w:r>
            <w:r>
              <w:t>слов»-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52" w:lineRule="exact"/>
              <w:ind w:left="90" w:rightChars="45" w:right="99"/>
              <w:jc w:val="center"/>
            </w:pPr>
            <w:r>
              <w:t>мячом,</w:t>
            </w:r>
            <w:r>
              <w:rPr>
                <w:spacing w:val="-3"/>
              </w:rPr>
              <w:t xml:space="preserve"> </w:t>
            </w:r>
            <w:r>
              <w:t>«Передай</w:t>
            </w:r>
            <w:r>
              <w:rPr>
                <w:spacing w:val="-3"/>
              </w:rPr>
              <w:t xml:space="preserve"> </w:t>
            </w:r>
            <w:r>
              <w:t>письмо»</w:t>
            </w:r>
          </w:p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ind w:left="90" w:rightChars="45" w:right="99" w:firstLine="16"/>
              <w:jc w:val="center"/>
            </w:pPr>
            <w:r>
              <w:t xml:space="preserve">Беседа «Я и мой велосипед», «Летние виды спорта», </w:t>
            </w:r>
          </w:p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ind w:left="90" w:rightChars="45" w:right="99" w:firstLine="16"/>
              <w:jc w:val="center"/>
            </w:pPr>
            <w:r>
              <w:t>Беседа о соблюдении личной</w:t>
            </w:r>
            <w:r>
              <w:rPr>
                <w:spacing w:val="-52"/>
              </w:rPr>
              <w:t xml:space="preserve"> </w:t>
            </w:r>
            <w:r>
              <w:t>гигиены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-2"/>
              </w:rPr>
              <w:t xml:space="preserve"> </w:t>
            </w:r>
            <w:r>
              <w:t>и дома.</w:t>
            </w:r>
          </w:p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52" w:lineRule="exact"/>
              <w:ind w:rightChars="45" w:right="99"/>
              <w:jc w:val="center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  <w:p w:rsidR="00572384" w:rsidRDefault="00C26660">
            <w:pPr>
              <w:pStyle w:val="TableParagraph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52" w:lineRule="exact"/>
              <w:ind w:rightChars="45" w:right="99"/>
              <w:jc w:val="center"/>
            </w:pP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двигательной</w:t>
            </w:r>
            <w:r>
              <w:rPr>
                <w:spacing w:val="-3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«Игры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сундучка»</w:t>
            </w:r>
          </w:p>
        </w:tc>
      </w:tr>
      <w:tr w:rsidR="00572384">
        <w:trPr>
          <w:trHeight w:val="278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spacing w:line="242" w:lineRule="auto"/>
              <w:ind w:rightChars="45" w:right="99"/>
              <w:jc w:val="center"/>
            </w:pPr>
            <w:r>
              <w:t xml:space="preserve">Песочная </w:t>
            </w:r>
            <w:r>
              <w:t>фантазия - конкурс</w:t>
            </w:r>
            <w:r>
              <w:rPr>
                <w:spacing w:val="1"/>
              </w:rPr>
              <w:t xml:space="preserve"> </w:t>
            </w:r>
            <w:r>
              <w:t>«Замки на песке»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  <w:r>
              <w:rPr>
                <w:spacing w:val="-1"/>
              </w:rPr>
              <w:t xml:space="preserve"> </w:t>
            </w:r>
            <w:r>
              <w:t>эмблемы группы.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rightChars="45" w:right="99"/>
              <w:jc w:val="center"/>
            </w:pPr>
            <w:r>
              <w:t>Беседа «Забочусь о своем здоровье», «Сам себе я помогу», «Мое здоровье» и др.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иллюстраций, тематических</w:t>
            </w:r>
            <w:r>
              <w:rPr>
                <w:spacing w:val="-1"/>
              </w:rPr>
              <w:t xml:space="preserve"> </w:t>
            </w:r>
            <w:r>
              <w:t>альбомов.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rightChars="45" w:right="99"/>
              <w:jc w:val="center"/>
            </w:pPr>
            <w:r>
              <w:t>Рассматривание иллюстраций «Профессия – врач»</w:t>
            </w:r>
            <w:r>
              <w:rPr>
                <w:spacing w:val="-52"/>
              </w:rPr>
              <w:t xml:space="preserve"> </w:t>
            </w: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 доктор</w:t>
            </w:r>
            <w:r>
              <w:t>ом</w:t>
            </w:r>
            <w:r>
              <w:rPr>
                <w:spacing w:val="-1"/>
              </w:rPr>
              <w:t xml:space="preserve"> </w:t>
            </w:r>
            <w:r>
              <w:t>Айболитом.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spacing w:line="253" w:lineRule="exact"/>
              <w:ind w:rightChars="45" w:right="99"/>
              <w:jc w:val="center"/>
            </w:pPr>
            <w:r>
              <w:t>Психогимнастика.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rightChars="45" w:right="99"/>
              <w:jc w:val="center"/>
            </w:pPr>
            <w:r>
              <w:t>Раскрась</w:t>
            </w:r>
            <w:r>
              <w:rPr>
                <w:spacing w:val="-6"/>
              </w:rPr>
              <w:t xml:space="preserve"> </w:t>
            </w:r>
            <w:r>
              <w:t>(нарисуй)</w:t>
            </w:r>
            <w:r>
              <w:rPr>
                <w:spacing w:val="-2"/>
              </w:rPr>
              <w:t xml:space="preserve"> </w:t>
            </w:r>
            <w:r>
              <w:t>любимого</w:t>
            </w:r>
            <w:r>
              <w:rPr>
                <w:spacing w:val="-3"/>
              </w:rPr>
              <w:t xml:space="preserve"> </w:t>
            </w:r>
            <w:r>
              <w:t>героя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-3"/>
              </w:rPr>
              <w:t xml:space="preserve"> </w:t>
            </w:r>
            <w:r>
              <w:t>«Айболит».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– драматизация</w:t>
            </w:r>
            <w:r>
              <w:rPr>
                <w:spacing w:val="-2"/>
              </w:rPr>
              <w:t xml:space="preserve"> </w:t>
            </w:r>
            <w:r>
              <w:t>по сказке «Айболит».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</w:tabs>
              <w:ind w:rightChars="45" w:right="99"/>
              <w:jc w:val="center"/>
            </w:pPr>
            <w:r>
              <w:t>Коллективная</w:t>
            </w:r>
            <w:r>
              <w:rPr>
                <w:spacing w:val="-4"/>
              </w:rPr>
              <w:t xml:space="preserve"> </w:t>
            </w:r>
            <w:r>
              <w:t>аппликация</w:t>
            </w:r>
            <w:r>
              <w:rPr>
                <w:spacing w:val="-1"/>
              </w:rPr>
              <w:t xml:space="preserve"> </w:t>
            </w:r>
            <w:r>
              <w:t>«Картинки-витаминки»</w:t>
            </w:r>
            <w:r>
              <w:rPr>
                <w:spacing w:val="-5"/>
              </w:rPr>
              <w:t xml:space="preserve"> </w:t>
            </w:r>
            <w:r>
              <w:t>(овощи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фрукты)</w:t>
            </w:r>
          </w:p>
        </w:tc>
      </w:tr>
      <w:tr w:rsidR="00572384">
        <w:trPr>
          <w:trHeight w:val="3288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ind w:rightChars="45" w:right="99" w:hanging="17"/>
              <w:jc w:val="center"/>
            </w:pPr>
            <w:r>
              <w:t xml:space="preserve">Сюжетно-ролевые игры: </w:t>
            </w:r>
            <w:r>
              <w:t>«Супермаркет», «Салон красоты», «Медицинский центр»</w:t>
            </w:r>
            <w:r>
              <w:rPr>
                <w:spacing w:val="-52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конкурсы, аттракционы.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spacing w:line="252" w:lineRule="exact"/>
              <w:ind w:rightChars="45" w:right="99"/>
              <w:jc w:val="center"/>
            </w:pPr>
            <w:r>
              <w:t>Рассматривание</w:t>
            </w:r>
            <w:r>
              <w:rPr>
                <w:spacing w:val="-3"/>
              </w:rPr>
              <w:t xml:space="preserve"> </w:t>
            </w:r>
            <w:r>
              <w:t>сюжетных</w:t>
            </w:r>
            <w:r>
              <w:rPr>
                <w:spacing w:val="-3"/>
              </w:rPr>
              <w:t xml:space="preserve"> </w:t>
            </w:r>
            <w:r>
              <w:t>картинок</w:t>
            </w:r>
            <w:r>
              <w:rPr>
                <w:spacing w:val="-3"/>
              </w:rPr>
              <w:t xml:space="preserve"> </w:t>
            </w:r>
            <w:r>
              <w:t>«Хорошо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плохо».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spacing w:line="252" w:lineRule="exact"/>
              <w:ind w:rightChars="45" w:right="99"/>
              <w:jc w:val="center"/>
            </w:pPr>
            <w:r>
              <w:t>Проигрывание</w:t>
            </w:r>
            <w:r>
              <w:rPr>
                <w:spacing w:val="-2"/>
              </w:rPr>
              <w:t xml:space="preserve"> </w:t>
            </w:r>
            <w:r>
              <w:t>этюдов</w:t>
            </w:r>
            <w:r>
              <w:rPr>
                <w:spacing w:val="-2"/>
              </w:rPr>
              <w:t xml:space="preserve"> </w:t>
            </w:r>
            <w:r>
              <w:t>«Скажи</w:t>
            </w:r>
            <w:r>
              <w:rPr>
                <w:spacing w:val="-5"/>
              </w:rPr>
              <w:t xml:space="preserve"> </w:t>
            </w:r>
            <w:r>
              <w:t>доброе</w:t>
            </w:r>
            <w:r>
              <w:rPr>
                <w:spacing w:val="-2"/>
              </w:rPr>
              <w:t xml:space="preserve"> </w:t>
            </w:r>
            <w:r>
              <w:t>слово</w:t>
            </w:r>
            <w:r>
              <w:rPr>
                <w:spacing w:val="52"/>
              </w:rPr>
              <w:t xml:space="preserve"> </w:t>
            </w:r>
            <w:r>
              <w:t>другу», «Назови</w:t>
            </w:r>
            <w:r>
              <w:rPr>
                <w:spacing w:val="-2"/>
              </w:rPr>
              <w:t xml:space="preserve"> </w:t>
            </w:r>
            <w:r>
              <w:t>ласково».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ind w:left="90" w:rightChars="45" w:right="99" w:firstLine="16"/>
              <w:jc w:val="center"/>
            </w:pPr>
            <w:r>
              <w:t xml:space="preserve">Задания: «Как можно… (поздороваться, попрощаться, </w:t>
            </w:r>
            <w:r>
              <w:t>поблагодарить, попросить,</w:t>
            </w:r>
            <w:r>
              <w:rPr>
                <w:spacing w:val="-52"/>
              </w:rPr>
              <w:t xml:space="preserve"> </w:t>
            </w:r>
            <w:r>
              <w:t>отказаться,</w:t>
            </w:r>
            <w:r>
              <w:rPr>
                <w:spacing w:val="-3"/>
              </w:rPr>
              <w:t xml:space="preserve"> </w:t>
            </w:r>
            <w:r>
              <w:t>обратиться)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ind w:rightChars="45" w:right="99"/>
              <w:jc w:val="center"/>
            </w:pP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ролевые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«Больница»,</w:t>
            </w:r>
            <w:r>
              <w:rPr>
                <w:spacing w:val="-1"/>
              </w:rPr>
              <w:t xml:space="preserve"> </w:t>
            </w:r>
            <w:r>
              <w:t>«Доктор»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ind w:rightChars="45" w:right="99"/>
              <w:jc w:val="center"/>
            </w:pPr>
            <w:r>
              <w:t>Трудовые поручения на цветнике, огороде (полив, рыхление, уборка сорняка)</w:t>
            </w:r>
            <w:r>
              <w:rPr>
                <w:spacing w:val="1"/>
              </w:rPr>
              <w:t xml:space="preserve"> </w:t>
            </w:r>
            <w:r>
              <w:t>Психогимнастические</w:t>
            </w:r>
            <w:r>
              <w:rPr>
                <w:spacing w:val="-4"/>
              </w:rPr>
              <w:t xml:space="preserve"> </w:t>
            </w:r>
            <w:r>
              <w:t>этюды:</w:t>
            </w:r>
            <w:r>
              <w:rPr>
                <w:spacing w:val="-2"/>
              </w:rPr>
              <w:t xml:space="preserve"> </w:t>
            </w:r>
            <w:r>
              <w:t>«Два</w:t>
            </w:r>
            <w:r>
              <w:rPr>
                <w:spacing w:val="-3"/>
              </w:rPr>
              <w:t xml:space="preserve"> </w:t>
            </w:r>
            <w:r>
              <w:t>друга»,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3"/>
              </w:rPr>
              <w:t xml:space="preserve"> </w:t>
            </w:r>
            <w:r>
              <w:t>виноват»,</w:t>
            </w:r>
            <w:r>
              <w:rPr>
                <w:spacing w:val="-1"/>
              </w:rPr>
              <w:t xml:space="preserve"> </w:t>
            </w:r>
            <w:r>
              <w:t>«Странная</w:t>
            </w:r>
            <w:r>
              <w:rPr>
                <w:spacing w:val="-3"/>
              </w:rPr>
              <w:t xml:space="preserve"> </w:t>
            </w:r>
            <w:r>
              <w:t>девочка»</w:t>
            </w: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spacing w:before="3"/>
        <w:rPr>
          <w:sz w:val="23"/>
        </w:rPr>
      </w:pPr>
    </w:p>
    <w:p w:rsidR="00572384" w:rsidRDefault="00C26660">
      <w:pPr>
        <w:pStyle w:val="a3"/>
        <w:spacing w:before="90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  <w:r>
        <w:t>17</w:t>
      </w: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19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275"/>
        </w:trPr>
        <w:tc>
          <w:tcPr>
            <w:tcW w:w="2180" w:type="dxa"/>
            <w:shd w:val="clear" w:color="auto" w:fill="538DD3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8030" w:type="dxa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007" w:right="20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17.06-21.06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«Экологическая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неделя»</w:t>
            </w:r>
          </w:p>
        </w:tc>
      </w:tr>
      <w:tr w:rsidR="00572384">
        <w:trPr>
          <w:trHeight w:val="2730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07" w:line="216" w:lineRule="auto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06" w:lineRule="exact"/>
              <w:jc w:val="center"/>
            </w:pPr>
            <w:r>
              <w:t>«Удивительные</w:t>
            </w:r>
            <w:r>
              <w:rPr>
                <w:spacing w:val="-1"/>
              </w:rPr>
              <w:t xml:space="preserve"> </w:t>
            </w:r>
            <w:r>
              <w:t>опыты»</w:t>
            </w:r>
            <w:r>
              <w:rPr>
                <w:spacing w:val="-5"/>
              </w:rPr>
              <w:t xml:space="preserve"> </w:t>
            </w:r>
            <w:r>
              <w:t>экспериментальная 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прогулке</w:t>
            </w:r>
          </w:p>
          <w:p w:rsidR="00572384" w:rsidRDefault="00C26660">
            <w:pPr>
              <w:pStyle w:val="TableParagraph"/>
              <w:spacing w:before="8" w:line="216" w:lineRule="auto"/>
              <w:ind w:left="90" w:firstLine="16"/>
              <w:jc w:val="center"/>
            </w:pPr>
            <w:r>
              <w:t>Беседы на темы: «Птицы, кто они такие», «Птицы родного края»,</w:t>
            </w:r>
            <w:r>
              <w:rPr>
                <w:spacing w:val="1"/>
              </w:rPr>
              <w:t xml:space="preserve"> </w:t>
            </w:r>
            <w:r>
              <w:t>«Откуда мед</w:t>
            </w:r>
            <w:r>
              <w:rPr>
                <w:spacing w:val="-53"/>
              </w:rPr>
              <w:t xml:space="preserve"> </w:t>
            </w:r>
            <w:r>
              <w:t>пришел»,</w:t>
            </w:r>
            <w:r>
              <w:rPr>
                <w:spacing w:val="-2"/>
              </w:rPr>
              <w:t xml:space="preserve"> </w:t>
            </w:r>
            <w:r>
              <w:t>«Дикие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домашние</w:t>
            </w:r>
            <w:r>
              <w:rPr>
                <w:spacing w:val="-3"/>
              </w:rPr>
              <w:t xml:space="preserve"> </w:t>
            </w:r>
            <w:r>
              <w:t>животные»,</w:t>
            </w:r>
            <w:r>
              <w:rPr>
                <w:spacing w:val="-1"/>
              </w:rPr>
              <w:t xml:space="preserve"> </w:t>
            </w:r>
            <w:r>
              <w:t>«Почему</w:t>
            </w:r>
            <w:r>
              <w:rPr>
                <w:spacing w:val="-6"/>
              </w:rPr>
              <w:t xml:space="preserve"> </w:t>
            </w:r>
            <w:r>
              <w:t>появилась</w:t>
            </w:r>
            <w:r>
              <w:rPr>
                <w:spacing w:val="-3"/>
              </w:rPr>
              <w:t xml:space="preserve"> </w:t>
            </w:r>
            <w:r>
              <w:t>красная</w:t>
            </w:r>
            <w:r>
              <w:rPr>
                <w:spacing w:val="-7"/>
              </w:rPr>
              <w:t xml:space="preserve"> </w:t>
            </w:r>
            <w:r>
              <w:t>книга»,</w:t>
            </w:r>
          </w:p>
          <w:p w:rsidR="00572384" w:rsidRDefault="00C26660">
            <w:pPr>
              <w:pStyle w:val="TableParagraph"/>
              <w:spacing w:line="221" w:lineRule="exact"/>
              <w:ind w:left="90"/>
              <w:jc w:val="center"/>
            </w:pPr>
            <w:r>
              <w:t>«Природа</w:t>
            </w:r>
            <w:r>
              <w:rPr>
                <w:spacing w:val="-2"/>
              </w:rPr>
              <w:t xml:space="preserve"> </w:t>
            </w:r>
            <w:r>
              <w:t>наш</w:t>
            </w:r>
            <w:r>
              <w:rPr>
                <w:spacing w:val="-2"/>
              </w:rPr>
              <w:t xml:space="preserve"> </w:t>
            </w:r>
            <w:r>
              <w:t>дом».</w:t>
            </w:r>
          </w:p>
          <w:p w:rsidR="00572384" w:rsidRDefault="00C26660">
            <w:pPr>
              <w:pStyle w:val="TableParagraph"/>
              <w:spacing w:line="227" w:lineRule="exact"/>
              <w:jc w:val="center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художественных</w:t>
            </w:r>
            <w:r>
              <w:rPr>
                <w:spacing w:val="-6"/>
              </w:rPr>
              <w:t xml:space="preserve"> </w:t>
            </w:r>
            <w:r>
              <w:t>произведений</w:t>
            </w:r>
            <w:r>
              <w:rPr>
                <w:spacing w:val="-2"/>
              </w:rPr>
              <w:t xml:space="preserve"> </w:t>
            </w: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ворон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сова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r>
              <w:t>покрасили»,</w:t>
            </w:r>
          </w:p>
          <w:p w:rsidR="00572384" w:rsidRDefault="00C26660">
            <w:pPr>
              <w:pStyle w:val="TableParagraph"/>
              <w:spacing w:before="7" w:line="216" w:lineRule="auto"/>
              <w:ind w:left="90"/>
              <w:jc w:val="center"/>
            </w:pPr>
            <w:r>
              <w:t>«Где</w:t>
            </w:r>
            <w:r>
              <w:rPr>
                <w:spacing w:val="-3"/>
              </w:rPr>
              <w:t xml:space="preserve"> </w:t>
            </w:r>
            <w:r>
              <w:t>обедал</w:t>
            </w:r>
            <w:r>
              <w:rPr>
                <w:spacing w:val="-2"/>
              </w:rPr>
              <w:t xml:space="preserve"> </w:t>
            </w:r>
            <w:r>
              <w:t>воробей»,</w:t>
            </w:r>
            <w:r>
              <w:rPr>
                <w:spacing w:val="-3"/>
              </w:rPr>
              <w:t xml:space="preserve"> </w:t>
            </w:r>
            <w:r>
              <w:t>Яшин</w:t>
            </w:r>
            <w:r>
              <w:rPr>
                <w:spacing w:val="-3"/>
              </w:rPr>
              <w:t xml:space="preserve"> </w:t>
            </w:r>
            <w:r>
              <w:t>А. «Синица»,</w:t>
            </w:r>
            <w:r>
              <w:rPr>
                <w:spacing w:val="-3"/>
              </w:rPr>
              <w:t xml:space="preserve"> </w:t>
            </w:r>
            <w:r>
              <w:t>Ж.Санд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чем</w:t>
            </w:r>
            <w:r>
              <w:rPr>
                <w:spacing w:val="-2"/>
              </w:rPr>
              <w:t xml:space="preserve"> </w:t>
            </w:r>
            <w:r>
              <w:t>говорят</w:t>
            </w:r>
            <w:r>
              <w:rPr>
                <w:spacing w:val="-2"/>
              </w:rPr>
              <w:t xml:space="preserve"> </w:t>
            </w:r>
            <w:r>
              <w:t>цветы»,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 xml:space="preserve">Бианки «Как муравьишка </w:t>
            </w:r>
            <w:r>
              <w:t>домой спешил», К. Чуковский «Муха – цокотуха»,</w:t>
            </w:r>
            <w:r>
              <w:rPr>
                <w:spacing w:val="1"/>
              </w:rPr>
              <w:t xml:space="preserve"> </w:t>
            </w:r>
            <w:r>
              <w:t>А.Пушкин</w:t>
            </w:r>
            <w:r>
              <w:rPr>
                <w:spacing w:val="-1"/>
              </w:rPr>
              <w:t xml:space="preserve"> </w:t>
            </w:r>
            <w:r>
              <w:t>«Сказка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царе</w:t>
            </w:r>
            <w:r>
              <w:rPr>
                <w:spacing w:val="-3"/>
              </w:rPr>
              <w:t xml:space="preserve"> </w:t>
            </w:r>
            <w:r>
              <w:t>Салтане»,</w:t>
            </w:r>
            <w:r>
              <w:rPr>
                <w:spacing w:val="-1"/>
              </w:rPr>
              <w:t xml:space="preserve"> </w:t>
            </w:r>
            <w:r>
              <w:t>М.</w:t>
            </w:r>
            <w:r>
              <w:rPr>
                <w:spacing w:val="-2"/>
              </w:rPr>
              <w:t xml:space="preserve"> </w:t>
            </w:r>
            <w:r>
              <w:t>Бородицкая</w:t>
            </w:r>
            <w:r>
              <w:rPr>
                <w:spacing w:val="-2"/>
              </w:rPr>
              <w:t xml:space="preserve"> </w:t>
            </w:r>
            <w:r>
              <w:t>«Разговор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пчелкой».</w:t>
            </w:r>
          </w:p>
          <w:p w:rsidR="00572384" w:rsidRDefault="00C26660">
            <w:pPr>
              <w:pStyle w:val="TableParagraph"/>
              <w:spacing w:line="221" w:lineRule="exact"/>
              <w:jc w:val="center"/>
            </w:pPr>
            <w:r>
              <w:t>Опыты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песком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водой.</w:t>
            </w:r>
          </w:p>
          <w:p w:rsidR="00572384" w:rsidRDefault="00C26660">
            <w:pPr>
              <w:pStyle w:val="TableParagraph"/>
              <w:spacing w:before="8" w:line="216" w:lineRule="auto"/>
              <w:ind w:left="90" w:right="180" w:firstLine="16"/>
              <w:jc w:val="center"/>
            </w:pPr>
            <w:r>
              <w:t>Экспериментальная деятельность «Пламя загрязняет воздух», «Влияние почвы на</w:t>
            </w:r>
            <w:r>
              <w:rPr>
                <w:spacing w:val="-52"/>
              </w:rPr>
              <w:t xml:space="preserve"> </w:t>
            </w:r>
            <w:r>
              <w:t>рост овощей»</w:t>
            </w:r>
          </w:p>
        </w:tc>
      </w:tr>
      <w:tr w:rsidR="00572384">
        <w:trPr>
          <w:trHeight w:val="2049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13" w:lineRule="auto"/>
              <w:ind w:right="571"/>
              <w:jc w:val="center"/>
            </w:pPr>
            <w:r>
              <w:t>Беседы:</w:t>
            </w:r>
            <w:r>
              <w:rPr>
                <w:spacing w:val="-1"/>
              </w:rPr>
              <w:t xml:space="preserve"> </w:t>
            </w:r>
            <w:r>
              <w:t>«Флора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фауна», «Что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климат?»,</w:t>
            </w:r>
            <w:r>
              <w:rPr>
                <w:spacing w:val="1"/>
              </w:rPr>
              <w:t xml:space="preserve"> </w:t>
            </w:r>
            <w:r>
              <w:t>«Природные</w:t>
            </w:r>
            <w:r>
              <w:rPr>
                <w:spacing w:val="-4"/>
              </w:rPr>
              <w:t xml:space="preserve"> </w:t>
            </w:r>
            <w:r>
              <w:t>ресурсы</w:t>
            </w:r>
            <w:r>
              <w:rPr>
                <w:spacing w:val="-4"/>
              </w:rPr>
              <w:t xml:space="preserve"> </w:t>
            </w:r>
            <w:r>
              <w:t>Земли»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  <w:r>
              <w:rPr>
                <w:spacing w:val="-5"/>
              </w:rPr>
              <w:t xml:space="preserve"> </w:t>
            </w:r>
            <w:r>
              <w:t>альбомов</w:t>
            </w:r>
            <w:r>
              <w:rPr>
                <w:spacing w:val="-6"/>
              </w:rPr>
              <w:t xml:space="preserve"> </w:t>
            </w:r>
            <w:r>
              <w:t>«Мир</w:t>
            </w:r>
            <w:r>
              <w:rPr>
                <w:spacing w:val="-4"/>
              </w:rPr>
              <w:t xml:space="preserve"> </w:t>
            </w:r>
            <w:r>
              <w:t>насекомых»,</w:t>
            </w:r>
            <w:r>
              <w:rPr>
                <w:spacing w:val="-2"/>
              </w:rPr>
              <w:t xml:space="preserve"> </w:t>
            </w:r>
            <w:r>
              <w:t>«Мир</w:t>
            </w:r>
            <w:r>
              <w:rPr>
                <w:spacing w:val="-3"/>
              </w:rPr>
              <w:t xml:space="preserve"> </w:t>
            </w:r>
            <w:r>
              <w:t>животных»,</w:t>
            </w:r>
            <w:r>
              <w:rPr>
                <w:spacing w:val="-2"/>
              </w:rPr>
              <w:t xml:space="preserve"> </w:t>
            </w:r>
            <w:r>
              <w:t>«Мир</w:t>
            </w:r>
            <w:r>
              <w:rPr>
                <w:spacing w:val="-4"/>
              </w:rPr>
              <w:t xml:space="preserve"> </w:t>
            </w:r>
            <w:r>
              <w:t>птиц»,</w:t>
            </w:r>
          </w:p>
          <w:p w:rsidR="00572384" w:rsidRDefault="00C26660">
            <w:pPr>
              <w:pStyle w:val="TableParagraph"/>
              <w:spacing w:line="222" w:lineRule="exact"/>
              <w:jc w:val="center"/>
            </w:pPr>
            <w:r>
              <w:t>«Мир</w:t>
            </w:r>
            <w:r>
              <w:rPr>
                <w:spacing w:val="-2"/>
              </w:rPr>
              <w:t xml:space="preserve"> </w:t>
            </w:r>
            <w:r>
              <w:t>растений»</w:t>
            </w:r>
          </w:p>
          <w:p w:rsidR="00572384" w:rsidRDefault="00C26660">
            <w:pPr>
              <w:pStyle w:val="TableParagraph"/>
              <w:spacing w:line="228" w:lineRule="exact"/>
              <w:jc w:val="center"/>
            </w:pPr>
            <w:r>
              <w:t>Отгадывание</w:t>
            </w:r>
            <w:r>
              <w:rPr>
                <w:spacing w:val="-4"/>
              </w:rPr>
              <w:t xml:space="preserve"> </w:t>
            </w:r>
            <w:r>
              <w:t>загадок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живых</w:t>
            </w:r>
            <w:r>
              <w:rPr>
                <w:spacing w:val="-1"/>
              </w:rPr>
              <w:t xml:space="preserve"> </w:t>
            </w:r>
            <w:r>
              <w:t>и неживых</w:t>
            </w:r>
            <w:r>
              <w:rPr>
                <w:spacing w:val="-3"/>
              </w:rPr>
              <w:t xml:space="preserve"> </w:t>
            </w:r>
            <w:r>
              <w:t>объектах</w:t>
            </w:r>
          </w:p>
          <w:p w:rsidR="00572384" w:rsidRDefault="00C26660">
            <w:pPr>
              <w:pStyle w:val="TableParagraph"/>
              <w:spacing w:line="228" w:lineRule="exact"/>
              <w:jc w:val="center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пословицами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поговорками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572384" w:rsidRDefault="00C26660">
            <w:pPr>
              <w:pStyle w:val="TableParagraph"/>
              <w:spacing w:line="228" w:lineRule="exact"/>
              <w:jc w:val="center"/>
            </w:pPr>
            <w:r>
              <w:t>Сочинение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рассказов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птицах,</w:t>
            </w:r>
            <w:r>
              <w:rPr>
                <w:spacing w:val="-1"/>
              </w:rPr>
              <w:t xml:space="preserve"> </w:t>
            </w:r>
            <w:r>
              <w:t>животных,</w:t>
            </w:r>
            <w:r>
              <w:rPr>
                <w:spacing w:val="-4"/>
              </w:rPr>
              <w:t xml:space="preserve"> </w:t>
            </w:r>
            <w:r>
              <w:t>насекомых.</w:t>
            </w:r>
          </w:p>
          <w:p w:rsidR="00572384" w:rsidRDefault="00C26660">
            <w:pPr>
              <w:pStyle w:val="TableParagraph"/>
              <w:spacing w:line="228" w:lineRule="exact"/>
              <w:jc w:val="center"/>
            </w:pP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«Отгадай-ка»,</w:t>
            </w:r>
            <w:r>
              <w:rPr>
                <w:spacing w:val="-2"/>
              </w:rPr>
              <w:t xml:space="preserve"> </w:t>
            </w:r>
            <w:r>
              <w:t>«Назови</w:t>
            </w:r>
            <w:r>
              <w:rPr>
                <w:spacing w:val="-4"/>
              </w:rPr>
              <w:t xml:space="preserve"> </w:t>
            </w:r>
            <w:r>
              <w:t>правильно»,</w:t>
            </w:r>
            <w:r>
              <w:rPr>
                <w:spacing w:val="-1"/>
              </w:rPr>
              <w:t xml:space="preserve"> </w:t>
            </w:r>
            <w:r>
              <w:t>«Скажи</w:t>
            </w:r>
            <w:r>
              <w:rPr>
                <w:spacing w:val="-4"/>
              </w:rPr>
              <w:t xml:space="preserve"> </w:t>
            </w:r>
            <w:r>
              <w:t>наоборот»,</w:t>
            </w:r>
          </w:p>
          <w:p w:rsidR="00572384" w:rsidRDefault="00C26660">
            <w:pPr>
              <w:pStyle w:val="TableParagraph"/>
              <w:spacing w:line="240" w:lineRule="exact"/>
              <w:jc w:val="center"/>
            </w:pPr>
            <w:r>
              <w:t>«Опиши</w:t>
            </w:r>
            <w:r>
              <w:rPr>
                <w:spacing w:val="-1"/>
              </w:rPr>
              <w:t xml:space="preserve"> </w:t>
            </w:r>
            <w:r>
              <w:t>предмет»,</w:t>
            </w:r>
            <w:r>
              <w:rPr>
                <w:spacing w:val="-1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бывают</w:t>
            </w:r>
            <w:r>
              <w:rPr>
                <w:spacing w:val="-3"/>
              </w:rPr>
              <w:t xml:space="preserve"> </w:t>
            </w:r>
            <w:r>
              <w:t>слова»,</w:t>
            </w:r>
            <w:r>
              <w:rPr>
                <w:spacing w:val="1"/>
              </w:rPr>
              <w:t xml:space="preserve"> </w:t>
            </w:r>
            <w:r>
              <w:t>«Цепочка</w:t>
            </w:r>
            <w:r>
              <w:rPr>
                <w:spacing w:val="-1"/>
              </w:rPr>
              <w:t xml:space="preserve"> </w:t>
            </w:r>
            <w:r>
              <w:t>слов»</w:t>
            </w:r>
          </w:p>
        </w:tc>
      </w:tr>
      <w:tr w:rsidR="00572384">
        <w:trPr>
          <w:trHeight w:val="296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 w:line="216" w:lineRule="auto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1489"/>
              </w:tabs>
              <w:spacing w:line="207" w:lineRule="exact"/>
              <w:jc w:val="center"/>
            </w:pPr>
            <w:r>
              <w:t>Развлечение</w:t>
            </w:r>
            <w:r>
              <w:tab/>
              <w:t>«Спортивный</w:t>
            </w:r>
            <w:r>
              <w:rPr>
                <w:spacing w:val="-4"/>
              </w:rPr>
              <w:t xml:space="preserve"> </w:t>
            </w: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Дружбы»</w:t>
            </w:r>
          </w:p>
          <w:p w:rsidR="00572384" w:rsidRDefault="00C26660">
            <w:pPr>
              <w:pStyle w:val="TableParagraph"/>
              <w:spacing w:line="227" w:lineRule="exact"/>
              <w:jc w:val="center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«Птички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гнездышках»,</w:t>
            </w:r>
            <w:r>
              <w:rPr>
                <w:spacing w:val="-2"/>
              </w:rPr>
              <w:t xml:space="preserve"> </w:t>
            </w:r>
            <w:r>
              <w:t>«Птички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птенчики»,</w:t>
            </w:r>
            <w:r>
              <w:rPr>
                <w:spacing w:val="-2"/>
              </w:rPr>
              <w:t xml:space="preserve"> </w:t>
            </w:r>
            <w:r>
              <w:t>«Садовник»,</w:t>
            </w:r>
          </w:p>
          <w:p w:rsidR="00572384" w:rsidRDefault="00C26660">
            <w:pPr>
              <w:pStyle w:val="TableParagraph"/>
              <w:spacing w:before="8" w:line="216" w:lineRule="auto"/>
              <w:jc w:val="center"/>
            </w:pPr>
            <w:r>
              <w:t>«Найди свой цвет», «Такой цветок беги ко мне», «Медведь и пчелы», «День и</w:t>
            </w:r>
            <w:r>
              <w:rPr>
                <w:spacing w:val="1"/>
              </w:rPr>
              <w:t xml:space="preserve"> </w:t>
            </w:r>
            <w:r>
              <w:t>ночь»,</w:t>
            </w:r>
            <w:r>
              <w:rPr>
                <w:spacing w:val="-1"/>
              </w:rPr>
              <w:t xml:space="preserve"> </w:t>
            </w:r>
            <w:r>
              <w:t>«Поймай</w:t>
            </w:r>
            <w:r>
              <w:rPr>
                <w:spacing w:val="-3"/>
              </w:rPr>
              <w:t xml:space="preserve"> </w:t>
            </w:r>
            <w:r>
              <w:t>комара»,</w:t>
            </w:r>
            <w:r>
              <w:rPr>
                <w:spacing w:val="-3"/>
              </w:rPr>
              <w:t xml:space="preserve"> </w:t>
            </w:r>
            <w:r>
              <w:t>«Где</w:t>
            </w:r>
            <w:r>
              <w:rPr>
                <w:spacing w:val="-3"/>
              </w:rPr>
              <w:t xml:space="preserve"> </w:t>
            </w:r>
            <w:r>
              <w:t>ты</w:t>
            </w:r>
            <w:r>
              <w:rPr>
                <w:spacing w:val="-3"/>
              </w:rPr>
              <w:t xml:space="preserve"> </w:t>
            </w:r>
            <w:r>
              <w:t>живешь»,«У</w:t>
            </w:r>
            <w:r>
              <w:rPr>
                <w:spacing w:val="-3"/>
              </w:rPr>
              <w:t xml:space="preserve"> </w:t>
            </w:r>
            <w:r>
              <w:t>медведя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бору»,</w:t>
            </w:r>
            <w:r>
              <w:rPr>
                <w:spacing w:val="-1"/>
              </w:rPr>
              <w:t xml:space="preserve"> </w:t>
            </w:r>
            <w:r>
              <w:t>«Волк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зайцы»,</w:t>
            </w:r>
          </w:p>
          <w:p w:rsidR="00572384" w:rsidRDefault="00C26660">
            <w:pPr>
              <w:pStyle w:val="TableParagraph"/>
              <w:spacing w:line="216" w:lineRule="auto"/>
              <w:jc w:val="center"/>
            </w:pPr>
            <w:r>
              <w:t>«Бездомный</w:t>
            </w:r>
            <w:r>
              <w:rPr>
                <w:spacing w:val="-4"/>
              </w:rPr>
              <w:t xml:space="preserve"> </w:t>
            </w:r>
            <w:r>
              <w:t>заяц»,</w:t>
            </w:r>
            <w:r>
              <w:rPr>
                <w:spacing w:val="-1"/>
              </w:rPr>
              <w:t xml:space="preserve"> </w:t>
            </w:r>
            <w:r>
              <w:t>«Зайка</w:t>
            </w:r>
            <w:r>
              <w:rPr>
                <w:spacing w:val="-3"/>
              </w:rPr>
              <w:t xml:space="preserve"> </w:t>
            </w:r>
            <w:r>
              <w:t>серый</w:t>
            </w:r>
            <w:r>
              <w:rPr>
                <w:spacing w:val="-3"/>
              </w:rPr>
              <w:t xml:space="preserve"> </w:t>
            </w:r>
            <w:r>
              <w:t>умывается»,</w:t>
            </w:r>
            <w:r>
              <w:rPr>
                <w:spacing w:val="-1"/>
              </w:rPr>
              <w:t xml:space="preserve"> </w:t>
            </w:r>
            <w:r>
              <w:t>«Зайцы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огороде»,</w:t>
            </w:r>
            <w:r>
              <w:rPr>
                <w:spacing w:val="-2"/>
              </w:rPr>
              <w:t xml:space="preserve"> </w:t>
            </w:r>
            <w:r>
              <w:t>«Ловишки»,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52"/>
              </w:rPr>
              <w:t xml:space="preserve"> </w:t>
            </w:r>
            <w:r>
              <w:t>знаю</w:t>
            </w:r>
            <w:r>
              <w:rPr>
                <w:spacing w:val="-1"/>
              </w:rPr>
              <w:t xml:space="preserve"> </w:t>
            </w:r>
            <w:r>
              <w:t>пять названий…»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  <w:p w:rsidR="00572384" w:rsidRDefault="00C26660">
            <w:pPr>
              <w:pStyle w:val="TableParagraph"/>
              <w:spacing w:line="221" w:lineRule="exact"/>
              <w:jc w:val="center"/>
            </w:pP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«Любим</w:t>
            </w:r>
            <w:r>
              <w:rPr>
                <w:spacing w:val="-3"/>
              </w:rPr>
              <w:t xml:space="preserve"> </w:t>
            </w:r>
            <w:r>
              <w:t>спортом</w:t>
            </w:r>
            <w:r>
              <w:rPr>
                <w:spacing w:val="-4"/>
              </w:rPr>
              <w:t xml:space="preserve"> </w:t>
            </w:r>
            <w:r>
              <w:t>заниматься».</w:t>
            </w:r>
          </w:p>
          <w:p w:rsidR="00572384" w:rsidRDefault="00C26660">
            <w:pPr>
              <w:pStyle w:val="TableParagraph"/>
              <w:spacing w:before="9" w:line="216" w:lineRule="auto"/>
              <w:ind w:right="1909"/>
              <w:jc w:val="center"/>
            </w:pPr>
            <w:r>
              <w:t>Спортивные упражнения, игры (бадминтон, футбол, волейбол).</w:t>
            </w:r>
            <w:r>
              <w:rPr>
                <w:spacing w:val="-52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конкурсы, аттракционы.</w:t>
            </w:r>
          </w:p>
          <w:p w:rsidR="00572384" w:rsidRDefault="00C26660">
            <w:pPr>
              <w:pStyle w:val="TableParagraph"/>
              <w:spacing w:line="218" w:lineRule="exact"/>
              <w:jc w:val="center"/>
            </w:pPr>
            <w:r>
              <w:t>Психогимнастика.</w:t>
            </w:r>
          </w:p>
          <w:p w:rsidR="00572384" w:rsidRDefault="00C26660">
            <w:pPr>
              <w:pStyle w:val="TableParagraph"/>
              <w:spacing w:before="8" w:line="216" w:lineRule="auto"/>
              <w:jc w:val="center"/>
            </w:pPr>
            <w:r>
              <w:t>Ходьба:</w:t>
            </w:r>
            <w:r>
              <w:rPr>
                <w:spacing w:val="14"/>
              </w:rPr>
              <w:t xml:space="preserve"> </w:t>
            </w:r>
            <w:r>
              <w:t>«Скороходы»</w:t>
            </w:r>
            <w:r>
              <w:rPr>
                <w:spacing w:val="8"/>
              </w:rPr>
              <w:t xml:space="preserve"> </w:t>
            </w:r>
            <w:r>
              <w:t>(быстрая</w:t>
            </w:r>
            <w:r>
              <w:rPr>
                <w:spacing w:val="10"/>
              </w:rPr>
              <w:t xml:space="preserve"> </w:t>
            </w:r>
            <w:r>
              <w:t>ходьба),</w:t>
            </w:r>
            <w:r>
              <w:rPr>
                <w:spacing w:val="17"/>
              </w:rPr>
              <w:t xml:space="preserve"> </w:t>
            </w:r>
            <w:r>
              <w:t>«Путешествие</w:t>
            </w:r>
            <w:r>
              <w:rPr>
                <w:spacing w:val="13"/>
              </w:rPr>
              <w:t xml:space="preserve"> </w:t>
            </w:r>
            <w:r>
              <w:t>сороконожки»</w:t>
            </w:r>
            <w:r>
              <w:rPr>
                <w:spacing w:val="10"/>
              </w:rPr>
              <w:t xml:space="preserve"> </w:t>
            </w:r>
            <w:r>
              <w:t>(ходьба</w:t>
            </w:r>
            <w:r>
              <w:rPr>
                <w:spacing w:val="-52"/>
              </w:rPr>
              <w:t xml:space="preserve"> </w:t>
            </w:r>
            <w:r>
              <w:t>колоннами</w:t>
            </w:r>
            <w:r>
              <w:rPr>
                <w:spacing w:val="-4"/>
              </w:rPr>
              <w:t xml:space="preserve"> </w:t>
            </w:r>
            <w:r>
              <w:t>со сменой направления)</w:t>
            </w:r>
          </w:p>
        </w:tc>
      </w:tr>
      <w:tr w:rsidR="00572384">
        <w:trPr>
          <w:trHeight w:val="273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16" w:lineRule="auto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z w:val="24"/>
              </w:rPr>
              <w:t>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06" w:lineRule="exact"/>
              <w:jc w:val="center"/>
            </w:pP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птицами,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цветами,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насекомыми.</w:t>
            </w:r>
          </w:p>
          <w:p w:rsidR="00572384" w:rsidRDefault="00C26660">
            <w:pPr>
              <w:pStyle w:val="TableParagraph"/>
              <w:spacing w:line="228" w:lineRule="exact"/>
              <w:jc w:val="center"/>
            </w:pPr>
            <w:r>
              <w:t>Рисование</w:t>
            </w:r>
            <w:r>
              <w:rPr>
                <w:spacing w:val="-3"/>
              </w:rPr>
              <w:t xml:space="preserve"> </w:t>
            </w:r>
            <w:r>
              <w:t>птиц,</w:t>
            </w:r>
            <w:r>
              <w:rPr>
                <w:spacing w:val="-3"/>
              </w:rPr>
              <w:t xml:space="preserve"> </w:t>
            </w:r>
            <w:r>
              <w:t>«Бабочки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лугу», «Пчелка»,</w:t>
            </w:r>
            <w:r>
              <w:rPr>
                <w:spacing w:val="-1"/>
              </w:rPr>
              <w:t xml:space="preserve"> </w:t>
            </w:r>
            <w:r>
              <w:t>«Краски</w:t>
            </w:r>
            <w:r>
              <w:rPr>
                <w:spacing w:val="-5"/>
              </w:rPr>
              <w:t xml:space="preserve"> </w:t>
            </w:r>
            <w:r>
              <w:t>лета»,</w:t>
            </w:r>
            <w:r>
              <w:rPr>
                <w:spacing w:val="-1"/>
              </w:rPr>
              <w:t xml:space="preserve"> </w:t>
            </w:r>
            <w:r>
              <w:t>«Летний</w:t>
            </w:r>
            <w:r>
              <w:rPr>
                <w:spacing w:val="-2"/>
              </w:rPr>
              <w:t xml:space="preserve"> </w:t>
            </w:r>
            <w:r>
              <w:t>пейзаж»,</w:t>
            </w:r>
          </w:p>
          <w:p w:rsidR="00572384" w:rsidRDefault="00C26660">
            <w:pPr>
              <w:pStyle w:val="TableParagraph"/>
              <w:spacing w:line="228" w:lineRule="exact"/>
              <w:jc w:val="center"/>
            </w:pPr>
            <w:r>
              <w:t>«Несуществующее</w:t>
            </w:r>
            <w:r>
              <w:rPr>
                <w:spacing w:val="-6"/>
              </w:rPr>
              <w:t xml:space="preserve"> </w:t>
            </w:r>
            <w:r>
              <w:t>животное».</w:t>
            </w:r>
          </w:p>
          <w:p w:rsidR="00572384" w:rsidRDefault="00C26660">
            <w:pPr>
              <w:pStyle w:val="TableParagraph"/>
              <w:spacing w:before="10" w:line="213" w:lineRule="auto"/>
              <w:ind w:right="2137"/>
              <w:jc w:val="center"/>
            </w:pPr>
            <w:r>
              <w:t>Оформление</w:t>
            </w:r>
            <w:r>
              <w:t xml:space="preserve"> альбома «Мой любимый цветок», «Насекомые»</w:t>
            </w:r>
            <w:r>
              <w:rPr>
                <w:spacing w:val="-52"/>
              </w:rPr>
              <w:t xml:space="preserve"> </w:t>
            </w: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на цветник.</w:t>
            </w:r>
          </w:p>
          <w:p w:rsidR="00572384" w:rsidRDefault="00C26660">
            <w:pPr>
              <w:pStyle w:val="TableParagraph"/>
              <w:spacing w:before="1" w:line="216" w:lineRule="auto"/>
              <w:ind w:right="2570"/>
              <w:jc w:val="center"/>
            </w:pPr>
            <w:r>
              <w:t>Изготовление цветов из бумаги (способом оригами).</w:t>
            </w:r>
            <w:r>
              <w:rPr>
                <w:spacing w:val="1"/>
              </w:rPr>
              <w:t xml:space="preserve"> </w:t>
            </w:r>
            <w:r>
              <w:t>Лепка</w:t>
            </w:r>
            <w:r>
              <w:rPr>
                <w:spacing w:val="-3"/>
              </w:rPr>
              <w:t xml:space="preserve"> </w:t>
            </w:r>
            <w:r>
              <w:t>цветов,</w:t>
            </w:r>
            <w:r>
              <w:rPr>
                <w:spacing w:val="-3"/>
              </w:rPr>
              <w:t xml:space="preserve"> </w:t>
            </w:r>
            <w:r>
              <w:t>насекомых,</w:t>
            </w:r>
            <w:r>
              <w:rPr>
                <w:spacing w:val="-4"/>
              </w:rPr>
              <w:t xml:space="preserve"> </w:t>
            </w:r>
            <w:r>
              <w:t>птиц,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(барельеф).</w:t>
            </w:r>
          </w:p>
          <w:p w:rsidR="00572384" w:rsidRDefault="00C26660">
            <w:pPr>
              <w:pStyle w:val="TableParagraph"/>
              <w:spacing w:before="1" w:line="216" w:lineRule="auto"/>
              <w:ind w:right="1453"/>
              <w:jc w:val="center"/>
            </w:pPr>
            <w:r>
              <w:t>Изготовление насекомых птиц, животных из природного материала.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  <w:r>
              <w:rPr>
                <w:spacing w:val="-1"/>
              </w:rPr>
              <w:t xml:space="preserve"> </w:t>
            </w:r>
            <w:r>
              <w:t>знаков</w:t>
            </w:r>
            <w:r>
              <w:rPr>
                <w:spacing w:val="-1"/>
              </w:rPr>
              <w:t xml:space="preserve"> </w:t>
            </w:r>
            <w:r>
              <w:t>«Берег</w:t>
            </w:r>
            <w:r>
              <w:t>и природу»</w:t>
            </w:r>
          </w:p>
          <w:p w:rsidR="00572384" w:rsidRDefault="00C26660">
            <w:pPr>
              <w:pStyle w:val="TableParagraph"/>
              <w:spacing w:line="221" w:lineRule="exact"/>
              <w:jc w:val="center"/>
            </w:pPr>
            <w:r>
              <w:t>Музыкально-пластические</w:t>
            </w:r>
            <w:r>
              <w:rPr>
                <w:spacing w:val="-3"/>
              </w:rPr>
              <w:t xml:space="preserve"> </w:t>
            </w:r>
            <w:r>
              <w:t>этюды</w:t>
            </w:r>
            <w:r>
              <w:rPr>
                <w:spacing w:val="-1"/>
              </w:rPr>
              <w:t xml:space="preserve"> </w:t>
            </w:r>
            <w:r>
              <w:t>«Танец</w:t>
            </w:r>
            <w:r>
              <w:rPr>
                <w:spacing w:val="-5"/>
              </w:rPr>
              <w:t xml:space="preserve"> </w:t>
            </w: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растений»</w:t>
            </w:r>
          </w:p>
          <w:p w:rsidR="00572384" w:rsidRDefault="00C26660">
            <w:pPr>
              <w:pStyle w:val="TableParagraph"/>
              <w:spacing w:line="240" w:lineRule="exact"/>
              <w:jc w:val="center"/>
            </w:pPr>
            <w:r>
              <w:t>Ручной</w:t>
            </w:r>
            <w:r>
              <w:rPr>
                <w:spacing w:val="-3"/>
              </w:rPr>
              <w:t xml:space="preserve"> </w:t>
            </w:r>
            <w:r>
              <w:t>труд «Мастерская</w:t>
            </w:r>
            <w:r>
              <w:rPr>
                <w:spacing w:val="-5"/>
              </w:rPr>
              <w:t xml:space="preserve"> </w:t>
            </w:r>
            <w:r>
              <w:t>Шишкодрёма»</w:t>
            </w:r>
            <w:r>
              <w:rPr>
                <w:spacing w:val="-7"/>
              </w:rPr>
              <w:t xml:space="preserve"> </w:t>
            </w:r>
            <w:r>
              <w:t>(изготовление</w:t>
            </w:r>
            <w:r>
              <w:rPr>
                <w:spacing w:val="-2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шишек)</w:t>
            </w:r>
          </w:p>
        </w:tc>
      </w:tr>
      <w:tr w:rsidR="00572384">
        <w:trPr>
          <w:trHeight w:val="3645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 w:line="216" w:lineRule="auto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5500"/>
              </w:tabs>
              <w:spacing w:line="216" w:lineRule="auto"/>
              <w:ind w:rightChars="45" w:right="99"/>
              <w:jc w:val="center"/>
            </w:pPr>
            <w:r>
              <w:t>Дидактические игры: «Угадай, что за птица», «Узнай по описанию», «Четвертый</w:t>
            </w:r>
            <w:r>
              <w:rPr>
                <w:spacing w:val="-52"/>
              </w:rPr>
              <w:t xml:space="preserve"> </w:t>
            </w:r>
            <w:r>
              <w:t>лишний», «Собери букет», «Цветочный магазин», «Собери цветок», «Найди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-5"/>
              </w:rPr>
              <w:t xml:space="preserve"> </w:t>
            </w:r>
            <w:r>
              <w:t>художника»,</w:t>
            </w:r>
            <w:r>
              <w:rPr>
                <w:spacing w:val="-1"/>
              </w:rPr>
              <w:t xml:space="preserve"> </w:t>
            </w:r>
            <w:r>
              <w:t>«Превращение</w:t>
            </w:r>
            <w:r>
              <w:rPr>
                <w:spacing w:val="-5"/>
              </w:rPr>
              <w:t xml:space="preserve"> </w:t>
            </w:r>
            <w:r>
              <w:t>гусеницы», «Кто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4"/>
              </w:rPr>
              <w:t xml:space="preserve"> </w:t>
            </w:r>
            <w:r>
              <w:t>живет», «Чьи</w:t>
            </w:r>
            <w:r>
              <w:rPr>
                <w:spacing w:val="-2"/>
              </w:rPr>
              <w:t xml:space="preserve"> </w:t>
            </w:r>
            <w:r>
              <w:t>детки»,</w:t>
            </w:r>
          </w:p>
          <w:p w:rsidR="00572384" w:rsidRDefault="00C26660">
            <w:pPr>
              <w:pStyle w:val="TableParagraph"/>
              <w:tabs>
                <w:tab w:val="left" w:pos="5500"/>
              </w:tabs>
              <w:spacing w:line="219" w:lineRule="exact"/>
              <w:ind w:rightChars="45" w:right="99"/>
              <w:jc w:val="center"/>
            </w:pPr>
            <w:r>
              <w:t>«Кто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кричит», «найди</w:t>
            </w:r>
            <w:r>
              <w:rPr>
                <w:spacing w:val="-3"/>
              </w:rPr>
              <w:t xml:space="preserve"> </w:t>
            </w:r>
            <w:r>
              <w:t>пару»,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2"/>
              </w:rPr>
              <w:t xml:space="preserve"> </w:t>
            </w:r>
            <w:r>
              <w:t>спрятался»</w:t>
            </w:r>
          </w:p>
          <w:p w:rsidR="00572384" w:rsidRDefault="00C26660">
            <w:pPr>
              <w:pStyle w:val="TableParagraph"/>
              <w:tabs>
                <w:tab w:val="left" w:pos="5500"/>
              </w:tabs>
              <w:spacing w:line="228" w:lineRule="exact"/>
              <w:ind w:rightChars="45" w:right="99"/>
              <w:jc w:val="center"/>
            </w:pPr>
            <w:r>
              <w:t>Социально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ролевая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«Зоопарк»,</w:t>
            </w:r>
            <w:r>
              <w:rPr>
                <w:spacing w:val="-1"/>
              </w:rPr>
              <w:t xml:space="preserve"> </w:t>
            </w:r>
            <w:r>
              <w:t>«Цветочный</w:t>
            </w:r>
            <w:r>
              <w:rPr>
                <w:spacing w:val="-1"/>
              </w:rPr>
              <w:t xml:space="preserve"> </w:t>
            </w:r>
            <w:r>
              <w:t>магазин»,</w:t>
            </w:r>
            <w:r>
              <w:rPr>
                <w:spacing w:val="-1"/>
              </w:rPr>
              <w:t xml:space="preserve"> </w:t>
            </w:r>
            <w:r>
              <w:t>«На</w:t>
            </w:r>
            <w:r>
              <w:rPr>
                <w:spacing w:val="-3"/>
              </w:rPr>
              <w:t xml:space="preserve"> </w:t>
            </w:r>
            <w:r>
              <w:t>даче»,</w:t>
            </w:r>
          </w:p>
          <w:p w:rsidR="00572384" w:rsidRDefault="00C26660">
            <w:pPr>
              <w:pStyle w:val="TableParagraph"/>
              <w:tabs>
                <w:tab w:val="left" w:pos="5500"/>
              </w:tabs>
              <w:spacing w:line="216" w:lineRule="auto"/>
              <w:ind w:rightChars="45" w:right="99"/>
              <w:jc w:val="center"/>
            </w:pPr>
            <w:r>
              <w:t>«Ветеринарная больница»</w:t>
            </w:r>
            <w:r>
              <w:rPr>
                <w:spacing w:val="1"/>
              </w:rPr>
              <w:t xml:space="preserve"> </w:t>
            </w:r>
            <w:r>
              <w:t>Уход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цветами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клумбе.</w:t>
            </w:r>
          </w:p>
          <w:p w:rsidR="00572384" w:rsidRDefault="00C26660">
            <w:pPr>
              <w:pStyle w:val="TableParagraph"/>
              <w:tabs>
                <w:tab w:val="left" w:pos="5500"/>
              </w:tabs>
              <w:spacing w:line="216" w:lineRule="auto"/>
              <w:ind w:rightChars="45" w:right="99"/>
              <w:jc w:val="center"/>
            </w:pPr>
            <w:r>
              <w:t>Игра – перевоплощение «Если бы ты был бабочкой».</w:t>
            </w:r>
            <w:r>
              <w:rPr>
                <w:spacing w:val="-53"/>
              </w:rPr>
              <w:t xml:space="preserve"> </w:t>
            </w: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энциклопедий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  <w:p w:rsidR="00572384" w:rsidRDefault="00C26660">
            <w:pPr>
              <w:pStyle w:val="TableParagraph"/>
              <w:tabs>
                <w:tab w:val="left" w:pos="5500"/>
              </w:tabs>
              <w:spacing w:line="218" w:lineRule="exact"/>
              <w:ind w:rightChars="45" w:right="99"/>
              <w:jc w:val="center"/>
            </w:pPr>
            <w:r>
              <w:t>Лепка</w:t>
            </w:r>
            <w:r>
              <w:rPr>
                <w:spacing w:val="-4"/>
              </w:rPr>
              <w:t xml:space="preserve"> </w:t>
            </w:r>
            <w:r>
              <w:t>животных,</w:t>
            </w:r>
            <w:r>
              <w:rPr>
                <w:spacing w:val="-2"/>
              </w:rPr>
              <w:t xml:space="preserve"> </w:t>
            </w:r>
            <w:r>
              <w:t>птиц,</w:t>
            </w:r>
            <w:r>
              <w:rPr>
                <w:spacing w:val="-2"/>
              </w:rPr>
              <w:t xml:space="preserve"> </w:t>
            </w:r>
            <w:r>
              <w:t>насекомых,</w:t>
            </w:r>
            <w:r>
              <w:rPr>
                <w:spacing w:val="-2"/>
              </w:rPr>
              <w:t xml:space="preserve"> </w:t>
            </w:r>
            <w:r>
              <w:t>цветов.</w:t>
            </w:r>
          </w:p>
          <w:p w:rsidR="00572384" w:rsidRDefault="00C26660">
            <w:pPr>
              <w:pStyle w:val="TableParagraph"/>
              <w:tabs>
                <w:tab w:val="left" w:pos="5500"/>
              </w:tabs>
              <w:spacing w:before="5" w:line="216" w:lineRule="auto"/>
              <w:ind w:rightChars="45" w:right="99"/>
              <w:jc w:val="center"/>
            </w:pPr>
            <w:r>
              <w:t xml:space="preserve">Строительная игра «Терем для животных» Трудовые поручения на </w:t>
            </w:r>
            <w:r>
              <w:t>цветнике,</w:t>
            </w:r>
            <w:r>
              <w:rPr>
                <w:spacing w:val="-52"/>
              </w:rPr>
              <w:t xml:space="preserve"> </w:t>
            </w:r>
            <w:r>
              <w:t>огороде</w:t>
            </w:r>
            <w:r>
              <w:rPr>
                <w:spacing w:val="-1"/>
              </w:rPr>
              <w:t xml:space="preserve"> </w:t>
            </w:r>
            <w:r>
              <w:t>(полив, рыхление, уборка сорняка)</w:t>
            </w:r>
          </w:p>
        </w:tc>
      </w:tr>
    </w:tbl>
    <w:p w:rsidR="00572384" w:rsidRDefault="00572384">
      <w:pPr>
        <w:pStyle w:val="a3"/>
        <w:spacing w:before="11"/>
        <w:rPr>
          <w:sz w:val="20"/>
        </w:rPr>
      </w:pPr>
    </w:p>
    <w:p w:rsidR="00572384" w:rsidRDefault="00572384">
      <w:pPr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275"/>
        </w:trPr>
        <w:tc>
          <w:tcPr>
            <w:tcW w:w="2180" w:type="dxa"/>
            <w:shd w:val="clear" w:color="auto" w:fill="538DD3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8030" w:type="dxa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007" w:right="20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24.06-28.06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«Солнечная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неделя»</w:t>
            </w:r>
          </w:p>
        </w:tc>
      </w:tr>
      <w:tr w:rsidR="00572384">
        <w:trPr>
          <w:trHeight w:val="182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21" w:line="242" w:lineRule="auto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93" w:line="240" w:lineRule="exact"/>
              <w:jc w:val="center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играми</w:t>
            </w:r>
            <w:r>
              <w:rPr>
                <w:spacing w:val="-2"/>
              </w:rPr>
              <w:t xml:space="preserve"> </w:t>
            </w:r>
            <w:r>
              <w:t>и развлечениями «Что</w:t>
            </w:r>
            <w:r>
              <w:rPr>
                <w:spacing w:val="-1"/>
              </w:rPr>
              <w:t xml:space="preserve"> </w:t>
            </w:r>
            <w:r>
              <w:t>мы знаем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лете?»</w:t>
            </w:r>
          </w:p>
          <w:p w:rsidR="00572384" w:rsidRDefault="00C26660">
            <w:pPr>
              <w:pStyle w:val="TableParagraph"/>
              <w:spacing w:before="8" w:line="216" w:lineRule="auto"/>
              <w:ind w:right="96"/>
              <w:jc w:val="center"/>
            </w:pPr>
            <w:r>
              <w:t>Опытно-экспериментальная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теплее»</w:t>
            </w:r>
            <w:r>
              <w:rPr>
                <w:spacing w:val="1"/>
              </w:rPr>
              <w:t xml:space="preserve"> </w:t>
            </w:r>
            <w:r>
              <w:t>(нагревание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днем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вечером),</w:t>
            </w:r>
            <w:r>
              <w:rPr>
                <w:spacing w:val="1"/>
              </w:rPr>
              <w:t xml:space="preserve"> </w:t>
            </w:r>
            <w:r>
              <w:t>«Вода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сосуде»</w:t>
            </w:r>
            <w:r>
              <w:rPr>
                <w:spacing w:val="1"/>
              </w:rPr>
              <w:t xml:space="preserve"> </w:t>
            </w:r>
            <w:r>
              <w:t>(нагревание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лучами</w:t>
            </w:r>
            <w:r>
              <w:rPr>
                <w:spacing w:val="1"/>
              </w:rPr>
              <w:t xml:space="preserve"> </w:t>
            </w:r>
            <w:r>
              <w:t>солнца),</w:t>
            </w:r>
            <w:r>
              <w:rPr>
                <w:spacing w:val="1"/>
              </w:rPr>
              <w:t xml:space="preserve"> </w:t>
            </w:r>
            <w:r>
              <w:t>«Тень»</w:t>
            </w:r>
            <w:r>
              <w:rPr>
                <w:spacing w:val="1"/>
              </w:rPr>
              <w:t xml:space="preserve"> </w:t>
            </w:r>
            <w:r>
              <w:t>(рассматривание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сопоставление</w:t>
            </w:r>
            <w:r>
              <w:rPr>
                <w:spacing w:val="1"/>
              </w:rPr>
              <w:t xml:space="preserve"> </w:t>
            </w:r>
            <w:r>
              <w:t>размеров</w:t>
            </w:r>
            <w:r>
              <w:rPr>
                <w:spacing w:val="1"/>
              </w:rPr>
              <w:t xml:space="preserve"> </w:t>
            </w:r>
            <w:r>
              <w:t>тени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дня)</w:t>
            </w:r>
          </w:p>
          <w:p w:rsidR="00572384" w:rsidRDefault="00C26660">
            <w:pPr>
              <w:pStyle w:val="TableParagraph"/>
              <w:spacing w:line="231" w:lineRule="exact"/>
              <w:jc w:val="center"/>
            </w:pP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иллюстраций</w:t>
            </w:r>
            <w:r>
              <w:rPr>
                <w:spacing w:val="-1"/>
              </w:rPr>
              <w:t xml:space="preserve"> </w:t>
            </w:r>
            <w:r>
              <w:t>солнечная</w:t>
            </w:r>
            <w:r>
              <w:rPr>
                <w:spacing w:val="-5"/>
              </w:rPr>
              <w:t xml:space="preserve"> </w:t>
            </w:r>
            <w:r>
              <w:t>система,</w:t>
            </w:r>
            <w:r>
              <w:rPr>
                <w:spacing w:val="-5"/>
              </w:rPr>
              <w:t xml:space="preserve"> </w:t>
            </w:r>
            <w:r>
              <w:t>звездное</w:t>
            </w:r>
            <w:r>
              <w:rPr>
                <w:spacing w:val="-1"/>
              </w:rPr>
              <w:t xml:space="preserve"> </w:t>
            </w:r>
            <w:r>
              <w:t>небо,</w:t>
            </w:r>
            <w:r>
              <w:rPr>
                <w:spacing w:val="-4"/>
              </w:rPr>
              <w:t xml:space="preserve"> </w:t>
            </w:r>
            <w:r>
              <w:t>галактика</w:t>
            </w:r>
          </w:p>
        </w:tc>
      </w:tr>
      <w:tr w:rsidR="00572384">
        <w:trPr>
          <w:trHeight w:val="2727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93" w:line="240" w:lineRule="exact"/>
              <w:ind w:rightChars="45" w:right="99"/>
              <w:jc w:val="center"/>
            </w:pPr>
            <w:r>
              <w:t>Драматизация</w:t>
            </w:r>
            <w:r>
              <w:rPr>
                <w:spacing w:val="-3"/>
              </w:rPr>
              <w:t xml:space="preserve"> </w:t>
            </w:r>
            <w:r>
              <w:t>любимых</w:t>
            </w:r>
            <w:r>
              <w:rPr>
                <w:spacing w:val="-1"/>
              </w:rPr>
              <w:t xml:space="preserve"> </w:t>
            </w:r>
            <w:r>
              <w:t>сказок</w:t>
            </w:r>
          </w:p>
          <w:p w:rsidR="00572384" w:rsidRDefault="00C26660">
            <w:pPr>
              <w:pStyle w:val="TableParagraph"/>
              <w:spacing w:before="8" w:line="216" w:lineRule="auto"/>
              <w:ind w:rightChars="45" w:right="99"/>
              <w:jc w:val="center"/>
            </w:pPr>
            <w:r>
              <w:t>Беседы:</w:t>
            </w:r>
            <w:r>
              <w:rPr>
                <w:spacing w:val="6"/>
              </w:rPr>
              <w:t xml:space="preserve"> </w:t>
            </w:r>
            <w:r>
              <w:t>«Что</w:t>
            </w:r>
            <w:r>
              <w:rPr>
                <w:spacing w:val="5"/>
              </w:rPr>
              <w:t xml:space="preserve"> </w:t>
            </w:r>
            <w:r>
              <w:t>такое</w:t>
            </w:r>
            <w:r>
              <w:rPr>
                <w:spacing w:val="5"/>
              </w:rPr>
              <w:t xml:space="preserve"> </w:t>
            </w:r>
            <w:r>
              <w:t>солнце?»,</w:t>
            </w:r>
            <w:r>
              <w:rPr>
                <w:spacing w:val="7"/>
              </w:rPr>
              <w:t xml:space="preserve"> </w:t>
            </w:r>
            <w:r>
              <w:t>«Мои</w:t>
            </w:r>
            <w:r>
              <w:rPr>
                <w:spacing w:val="5"/>
              </w:rPr>
              <w:t xml:space="preserve"> </w:t>
            </w:r>
            <w:r>
              <w:t>ощущения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4"/>
              </w:rPr>
              <w:t xml:space="preserve"> </w:t>
            </w:r>
            <w:r>
              <w:t>солнышка»,</w:t>
            </w:r>
            <w:r>
              <w:rPr>
                <w:spacing w:val="12"/>
              </w:rPr>
              <w:t xml:space="preserve"> </w:t>
            </w:r>
            <w:r>
              <w:t>«Солнечный</w:t>
            </w:r>
            <w:r>
              <w:rPr>
                <w:spacing w:val="5"/>
              </w:rPr>
              <w:t xml:space="preserve"> </w:t>
            </w:r>
            <w:r>
              <w:t>денек,</w:t>
            </w:r>
            <w:r>
              <w:rPr>
                <w:spacing w:val="-52"/>
              </w:rPr>
              <w:t xml:space="preserve"> </w:t>
            </w:r>
            <w:r>
              <w:t>какой</w:t>
            </w:r>
            <w:r>
              <w:rPr>
                <w:spacing w:val="-3"/>
              </w:rPr>
              <w:t xml:space="preserve"> </w:t>
            </w:r>
            <w:r>
              <w:t>он»</w:t>
            </w:r>
          </w:p>
          <w:p w:rsidR="00572384" w:rsidRDefault="00C26660">
            <w:pPr>
              <w:pStyle w:val="TableParagraph"/>
              <w:spacing w:before="3" w:line="213" w:lineRule="auto"/>
              <w:ind w:rightChars="45" w:right="99"/>
              <w:jc w:val="center"/>
            </w:pPr>
            <w:r>
              <w:t>Летние загадки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лете,</w:t>
            </w:r>
            <w:r>
              <w:rPr>
                <w:spacing w:val="-5"/>
              </w:rPr>
              <w:t xml:space="preserve"> </w:t>
            </w:r>
            <w:r>
              <w:t>солнце</w:t>
            </w:r>
          </w:p>
          <w:p w:rsidR="00572384" w:rsidRDefault="00C26660">
            <w:pPr>
              <w:pStyle w:val="TableParagraph"/>
              <w:spacing w:before="2" w:line="216" w:lineRule="auto"/>
              <w:ind w:rightChars="45" w:right="99"/>
              <w:jc w:val="center"/>
            </w:pPr>
            <w:r>
              <w:t xml:space="preserve">Развивающие игры «Угадай, кто позвал», «Длинные и короткие </w:t>
            </w:r>
            <w:r>
              <w:t>слова»,</w:t>
            </w:r>
            <w:r>
              <w:rPr>
                <w:spacing w:val="1"/>
              </w:rPr>
              <w:t xml:space="preserve"> </w:t>
            </w:r>
            <w:r>
              <w:t>Пропущенные слова», «Синонимический ряд», «Кем я буду и каким?», «Веселые</w:t>
            </w:r>
            <w:r>
              <w:rPr>
                <w:spacing w:val="-53"/>
              </w:rPr>
              <w:t xml:space="preserve"> </w:t>
            </w:r>
            <w:r>
              <w:t>картинки».</w:t>
            </w:r>
          </w:p>
          <w:p w:rsidR="00572384" w:rsidRDefault="00C26660">
            <w:pPr>
              <w:pStyle w:val="TableParagraph"/>
              <w:spacing w:line="221" w:lineRule="exact"/>
              <w:ind w:rightChars="45" w:right="99"/>
              <w:jc w:val="center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стихов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лете.</w:t>
            </w:r>
          </w:p>
          <w:p w:rsidR="00572384" w:rsidRDefault="00C26660">
            <w:pPr>
              <w:pStyle w:val="TableParagraph"/>
              <w:spacing w:line="228" w:lineRule="exact"/>
              <w:ind w:rightChars="45" w:right="99"/>
              <w:jc w:val="center"/>
            </w:pPr>
            <w:r>
              <w:t>Театрализованная</w:t>
            </w:r>
            <w:r>
              <w:rPr>
                <w:spacing w:val="-6"/>
              </w:rPr>
              <w:t xml:space="preserve"> </w:t>
            </w:r>
            <w:r>
              <w:t>деятельность.</w:t>
            </w:r>
          </w:p>
          <w:p w:rsidR="00572384" w:rsidRDefault="00C26660">
            <w:pPr>
              <w:pStyle w:val="TableParagraph"/>
              <w:spacing w:line="228" w:lineRule="exact"/>
              <w:ind w:rightChars="45" w:right="99"/>
              <w:jc w:val="center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рассказов</w:t>
            </w:r>
            <w:r>
              <w:rPr>
                <w:spacing w:val="-4"/>
              </w:rPr>
              <w:t xml:space="preserve"> </w:t>
            </w:r>
            <w:r>
              <w:t>«Чем</w:t>
            </w:r>
            <w:r>
              <w:rPr>
                <w:spacing w:val="-2"/>
              </w:rPr>
              <w:t xml:space="preserve"> </w:t>
            </w:r>
            <w:r>
              <w:t>мне</w:t>
            </w:r>
            <w:r>
              <w:rPr>
                <w:spacing w:val="-2"/>
              </w:rPr>
              <w:t xml:space="preserve"> </w:t>
            </w:r>
            <w:r>
              <w:t>нравится</w:t>
            </w:r>
            <w:r>
              <w:rPr>
                <w:spacing w:val="-2"/>
              </w:rPr>
              <w:t xml:space="preserve"> </w:t>
            </w:r>
            <w:r>
              <w:t>лето».</w:t>
            </w:r>
          </w:p>
          <w:p w:rsidR="00572384" w:rsidRDefault="00C26660">
            <w:pPr>
              <w:pStyle w:val="TableParagraph"/>
              <w:spacing w:line="240" w:lineRule="exact"/>
              <w:ind w:rightChars="45" w:right="99"/>
              <w:jc w:val="center"/>
            </w:pP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литературы,</w:t>
            </w:r>
            <w:r>
              <w:rPr>
                <w:spacing w:val="-3"/>
              </w:rPr>
              <w:t xml:space="preserve"> </w:t>
            </w:r>
            <w:r>
              <w:t>энциклопедий.</w:t>
            </w:r>
          </w:p>
        </w:tc>
      </w:tr>
      <w:tr w:rsidR="00572384">
        <w:trPr>
          <w:trHeight w:val="2505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93" w:line="240" w:lineRule="exact"/>
              <w:jc w:val="center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«Классики»,</w:t>
            </w:r>
            <w:r>
              <w:rPr>
                <w:spacing w:val="-1"/>
              </w:rPr>
              <w:t xml:space="preserve"> </w:t>
            </w:r>
            <w:r>
              <w:t>«Скакалки»,</w:t>
            </w:r>
            <w:r>
              <w:rPr>
                <w:spacing w:val="-1"/>
              </w:rPr>
              <w:t xml:space="preserve"> </w:t>
            </w:r>
            <w:r>
              <w:t>«Ловишки»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  <w:p w:rsidR="00572384" w:rsidRDefault="00C26660">
            <w:pPr>
              <w:pStyle w:val="TableParagraph"/>
              <w:spacing w:before="8" w:line="216" w:lineRule="auto"/>
              <w:ind w:right="153"/>
              <w:jc w:val="center"/>
            </w:pPr>
            <w:r>
              <w:t>Русские народные игры «Чудесный мешочек», «Игры с кеглями», «Гуси – гуси» и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  <w:p w:rsidR="00572384" w:rsidRDefault="00C26660">
            <w:pPr>
              <w:pStyle w:val="TableParagraph"/>
              <w:spacing w:before="1" w:line="216" w:lineRule="auto"/>
              <w:ind w:right="3036"/>
              <w:jc w:val="center"/>
            </w:pPr>
            <w:r>
              <w:t>Игротеки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участием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«Поиграем</w:t>
            </w:r>
            <w:r>
              <w:rPr>
                <w:spacing w:val="-1"/>
              </w:rPr>
              <w:t xml:space="preserve"> </w:t>
            </w:r>
            <w:r>
              <w:t>вместе»</w:t>
            </w:r>
            <w:r>
              <w:rPr>
                <w:spacing w:val="-52"/>
              </w:rPr>
              <w:t xml:space="preserve"> </w:t>
            </w:r>
            <w:r>
              <w:t>Этюды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выражение</w:t>
            </w:r>
            <w:r>
              <w:rPr>
                <w:spacing w:val="-1"/>
              </w:rPr>
              <w:t xml:space="preserve"> </w:t>
            </w:r>
            <w:r>
              <w:t>эмоционального</w:t>
            </w:r>
            <w:r>
              <w:rPr>
                <w:spacing w:val="-3"/>
              </w:rPr>
              <w:t xml:space="preserve"> </w:t>
            </w:r>
            <w:r>
              <w:t>состояния.</w:t>
            </w:r>
          </w:p>
          <w:p w:rsidR="00572384" w:rsidRDefault="00C26660">
            <w:pPr>
              <w:pStyle w:val="TableParagraph"/>
              <w:spacing w:before="1" w:line="216" w:lineRule="auto"/>
              <w:ind w:right="95"/>
              <w:jc w:val="center"/>
            </w:pPr>
            <w:r>
              <w:t>Настольные игры «Домино», «Лото», «Мозаика» и др. Эстафеты: «Землемеры»</w:t>
            </w:r>
            <w:r>
              <w:rPr>
                <w:spacing w:val="1"/>
              </w:rPr>
              <w:t xml:space="preserve"> </w:t>
            </w:r>
            <w:r>
              <w:t>(палочками измерить поле); «Кузнечики» (прыжки на одной ноге); «Труженики-</w:t>
            </w:r>
            <w:r>
              <w:rPr>
                <w:spacing w:val="1"/>
              </w:rPr>
              <w:t xml:space="preserve"> </w:t>
            </w:r>
            <w:r>
              <w:t>муравьи»</w:t>
            </w:r>
            <w:r>
              <w:rPr>
                <w:spacing w:val="1"/>
              </w:rPr>
              <w:t xml:space="preserve"> </w:t>
            </w:r>
            <w:r>
              <w:t>(ползание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переносом</w:t>
            </w:r>
            <w:r>
              <w:rPr>
                <w:spacing w:val="1"/>
              </w:rPr>
              <w:t xml:space="preserve"> </w:t>
            </w:r>
            <w:r>
              <w:t>предметов);</w:t>
            </w:r>
            <w:r>
              <w:rPr>
                <w:spacing w:val="1"/>
              </w:rPr>
              <w:t xml:space="preserve"> </w:t>
            </w:r>
            <w:r>
              <w:t>«Вскопаем</w:t>
            </w:r>
            <w:r>
              <w:rPr>
                <w:spacing w:val="1"/>
              </w:rPr>
              <w:t xml:space="preserve"> </w:t>
            </w:r>
            <w:r>
              <w:t>грядку»</w:t>
            </w:r>
            <w:r>
              <w:rPr>
                <w:spacing w:val="-52"/>
              </w:rPr>
              <w:t xml:space="preserve"> </w:t>
            </w:r>
            <w:r>
              <w:t>(выполняется</w:t>
            </w:r>
            <w:r>
              <w:rPr>
                <w:spacing w:val="-4"/>
              </w:rPr>
              <w:t xml:space="preserve"> </w:t>
            </w:r>
            <w:r>
              <w:t>бегом,</w:t>
            </w:r>
            <w:r>
              <w:rPr>
                <w:spacing w:val="-3"/>
              </w:rPr>
              <w:t xml:space="preserve"> </w:t>
            </w:r>
            <w:r>
              <w:t>перекладывание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t>убиков лопатками)</w:t>
            </w:r>
          </w:p>
        </w:tc>
      </w:tr>
      <w:tr w:rsidR="00572384">
        <w:trPr>
          <w:trHeight w:val="2505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7260"/>
              </w:tabs>
              <w:spacing w:before="193" w:line="240" w:lineRule="exact"/>
              <w:ind w:rightChars="-54" w:right="-119"/>
              <w:jc w:val="center"/>
            </w:pPr>
            <w:r>
              <w:t>Развлечение</w:t>
            </w:r>
            <w:r>
              <w:rPr>
                <w:spacing w:val="-2"/>
              </w:rPr>
              <w:t xml:space="preserve"> </w:t>
            </w: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научили</w:t>
            </w:r>
            <w:r>
              <w:rPr>
                <w:spacing w:val="-3"/>
              </w:rPr>
              <w:t xml:space="preserve"> </w:t>
            </w:r>
            <w:r>
              <w:t>бабу</w:t>
            </w:r>
            <w:r>
              <w:rPr>
                <w:spacing w:val="-3"/>
              </w:rPr>
              <w:t xml:space="preserve"> </w:t>
            </w:r>
            <w:r>
              <w:t>Ягу</w:t>
            </w:r>
            <w:r>
              <w:rPr>
                <w:spacing w:val="-4"/>
              </w:rPr>
              <w:t xml:space="preserve"> </w:t>
            </w:r>
            <w:r>
              <w:t>правилам</w:t>
            </w:r>
            <w:r>
              <w:rPr>
                <w:spacing w:val="-2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движения!»</w:t>
            </w:r>
          </w:p>
          <w:p w:rsidR="00572384" w:rsidRDefault="00C26660">
            <w:pPr>
              <w:pStyle w:val="TableParagraph"/>
              <w:tabs>
                <w:tab w:val="left" w:pos="7260"/>
              </w:tabs>
              <w:spacing w:before="8" w:line="216" w:lineRule="auto"/>
              <w:ind w:rightChars="-54" w:right="-119"/>
              <w:jc w:val="center"/>
            </w:pPr>
            <w:r>
              <w:t>Лепка</w:t>
            </w:r>
            <w:r>
              <w:rPr>
                <w:spacing w:val="2"/>
              </w:rPr>
              <w:t xml:space="preserve"> </w:t>
            </w:r>
            <w:r>
              <w:t>«На</w:t>
            </w:r>
            <w:r>
              <w:rPr>
                <w:spacing w:val="3"/>
              </w:rPr>
              <w:t xml:space="preserve"> </w:t>
            </w:r>
            <w:r>
              <w:t>солнечной</w:t>
            </w:r>
            <w:r>
              <w:rPr>
                <w:spacing w:val="2"/>
              </w:rPr>
              <w:t xml:space="preserve"> </w:t>
            </w:r>
            <w:r>
              <w:t>полянке»</w:t>
            </w:r>
            <w:r>
              <w:rPr>
                <w:spacing w:val="-2"/>
              </w:rPr>
              <w:t xml:space="preserve"> </w:t>
            </w:r>
            <w:r>
              <w:t>(коллективная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из пластилина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природного</w:t>
            </w:r>
            <w:r>
              <w:rPr>
                <w:spacing w:val="-52"/>
              </w:rPr>
              <w:t xml:space="preserve"> </w:t>
            </w:r>
            <w:r>
              <w:t>материала)</w:t>
            </w:r>
          </w:p>
          <w:p w:rsidR="00572384" w:rsidRDefault="00C26660">
            <w:pPr>
              <w:pStyle w:val="TableParagraph"/>
              <w:tabs>
                <w:tab w:val="left" w:pos="7260"/>
              </w:tabs>
              <w:spacing w:before="3" w:line="213" w:lineRule="auto"/>
              <w:ind w:rightChars="-54" w:right="-119" w:firstLine="55"/>
              <w:jc w:val="center"/>
            </w:pPr>
            <w:r>
              <w:t>Музыкальные</w:t>
            </w:r>
            <w:r>
              <w:rPr>
                <w:spacing w:val="18"/>
              </w:rPr>
              <w:t xml:space="preserve"> </w:t>
            </w:r>
            <w:r>
              <w:t>игры:</w:t>
            </w:r>
            <w:r>
              <w:rPr>
                <w:spacing w:val="16"/>
              </w:rPr>
              <w:t xml:space="preserve"> </w:t>
            </w:r>
            <w:r>
              <w:t>«Солнышко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дождик»</w:t>
            </w:r>
            <w:r>
              <w:rPr>
                <w:spacing w:val="15"/>
              </w:rPr>
              <w:t xml:space="preserve"> </w:t>
            </w:r>
            <w:r>
              <w:t>(М.Раухвергер),</w:t>
            </w:r>
            <w:r>
              <w:rPr>
                <w:spacing w:val="15"/>
              </w:rPr>
              <w:t xml:space="preserve"> </w:t>
            </w:r>
            <w:r>
              <w:t>«Солнышко»</w:t>
            </w:r>
            <w:r>
              <w:rPr>
                <w:spacing w:val="-52"/>
              </w:rPr>
              <w:t xml:space="preserve"> </w:t>
            </w:r>
            <w:r>
              <w:t>(Е.Макшанцева)</w:t>
            </w:r>
          </w:p>
          <w:p w:rsidR="00572384" w:rsidRDefault="00C26660">
            <w:pPr>
              <w:pStyle w:val="TableParagraph"/>
              <w:tabs>
                <w:tab w:val="left" w:pos="7260"/>
              </w:tabs>
              <w:spacing w:before="1" w:line="216" w:lineRule="auto"/>
              <w:ind w:rightChars="-54" w:right="-119"/>
              <w:jc w:val="center"/>
            </w:pPr>
            <w:r>
              <w:t>Игра-имитация «Встреча в лесу» (развитие выразительных движений, внимания,</w:t>
            </w:r>
            <w:r>
              <w:rPr>
                <w:spacing w:val="-53"/>
              </w:rPr>
              <w:t xml:space="preserve"> </w:t>
            </w:r>
            <w:r>
              <w:t>воображения)</w:t>
            </w:r>
          </w:p>
          <w:p w:rsidR="00572384" w:rsidRDefault="00C26660">
            <w:pPr>
              <w:pStyle w:val="TableParagraph"/>
              <w:tabs>
                <w:tab w:val="left" w:pos="7260"/>
              </w:tabs>
              <w:spacing w:before="1" w:line="216" w:lineRule="auto"/>
              <w:ind w:rightChars="-54" w:right="-119" w:firstLine="55"/>
              <w:jc w:val="center"/>
            </w:pPr>
            <w:r>
              <w:t>Рассматривание иллюстраций, альбомов, картин.</w:t>
            </w:r>
            <w:r>
              <w:rPr>
                <w:spacing w:val="-52"/>
              </w:rPr>
              <w:t xml:space="preserve"> </w:t>
            </w:r>
            <w:r>
              <w:t>Танец-игра «Если</w:t>
            </w:r>
            <w:r>
              <w:rPr>
                <w:spacing w:val="-1"/>
              </w:rPr>
              <w:t xml:space="preserve"> </w:t>
            </w:r>
            <w:r>
              <w:t>нравится</w:t>
            </w:r>
            <w:r>
              <w:rPr>
                <w:spacing w:val="-2"/>
              </w:rPr>
              <w:t xml:space="preserve"> </w:t>
            </w:r>
            <w:r>
              <w:t>тебе,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4"/>
              </w:rPr>
              <w:t xml:space="preserve"> </w:t>
            </w:r>
            <w:r>
              <w:t>делай</w:t>
            </w:r>
            <w:r>
              <w:rPr>
                <w:spacing w:val="-1"/>
              </w:rPr>
              <w:t xml:space="preserve"> </w:t>
            </w:r>
            <w:r>
              <w:t>так…»</w:t>
            </w:r>
          </w:p>
        </w:tc>
      </w:tr>
      <w:tr w:rsidR="00572384">
        <w:trPr>
          <w:trHeight w:val="3028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7480"/>
              </w:tabs>
              <w:spacing w:before="214" w:line="216" w:lineRule="auto"/>
              <w:ind w:rightChars="45" w:right="99"/>
              <w:jc w:val="center"/>
            </w:pPr>
            <w:r>
              <w:t>Беседа «Дорога в детский сад»</w:t>
            </w:r>
            <w:r>
              <w:rPr>
                <w:spacing w:val="1"/>
              </w:rPr>
              <w:t xml:space="preserve"> </w:t>
            </w:r>
            <w:r>
              <w:t>знания об окружающем, развитие самосознания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8"/>
              </w:rPr>
              <w:t xml:space="preserve"> </w:t>
            </w:r>
            <w:r>
              <w:t>«Как</w:t>
            </w:r>
            <w:r>
              <w:rPr>
                <w:spacing w:val="16"/>
              </w:rPr>
              <w:t xml:space="preserve"> </w:t>
            </w:r>
            <w:r>
              <w:t>меня</w:t>
            </w:r>
            <w:r>
              <w:rPr>
                <w:spacing w:val="14"/>
              </w:rPr>
              <w:t xml:space="preserve"> </w:t>
            </w:r>
            <w:r>
              <w:t>зовут»</w:t>
            </w:r>
            <w:r>
              <w:rPr>
                <w:spacing w:val="13"/>
              </w:rPr>
              <w:t xml:space="preserve"> </w:t>
            </w:r>
            <w:r>
              <w:t>(дети</w:t>
            </w:r>
            <w:r>
              <w:rPr>
                <w:spacing w:val="14"/>
              </w:rPr>
              <w:t xml:space="preserve"> </w:t>
            </w:r>
            <w:r>
              <w:t>называют</w:t>
            </w:r>
            <w:r>
              <w:rPr>
                <w:spacing w:val="13"/>
              </w:rPr>
              <w:t xml:space="preserve"> </w:t>
            </w:r>
            <w:r>
              <w:t>своё</w:t>
            </w:r>
            <w:r>
              <w:rPr>
                <w:spacing w:val="15"/>
              </w:rPr>
              <w:t xml:space="preserve"> </w:t>
            </w:r>
            <w:r>
              <w:t>имя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полное,</w:t>
            </w:r>
            <w:r>
              <w:rPr>
                <w:spacing w:val="15"/>
              </w:rPr>
              <w:t xml:space="preserve"> </w:t>
            </w:r>
            <w:r>
              <w:t>краткое,</w:t>
            </w:r>
            <w:r>
              <w:rPr>
                <w:spacing w:val="1"/>
              </w:rPr>
              <w:t xml:space="preserve"> </w:t>
            </w:r>
            <w:r>
              <w:t>ласковое,</w:t>
            </w:r>
            <w:r>
              <w:rPr>
                <w:spacing w:val="-1"/>
              </w:rPr>
              <w:t xml:space="preserve"> </w:t>
            </w:r>
            <w:r>
              <w:t>самое любимое)</w:t>
            </w:r>
          </w:p>
          <w:p w:rsidR="00572384" w:rsidRDefault="00C26660">
            <w:pPr>
              <w:pStyle w:val="TableParagraph"/>
              <w:tabs>
                <w:tab w:val="left" w:pos="7480"/>
              </w:tabs>
              <w:spacing w:line="216" w:lineRule="auto"/>
              <w:ind w:rightChars="45" w:right="99"/>
              <w:jc w:val="center"/>
            </w:pPr>
            <w:r>
              <w:t>Пластический</w:t>
            </w:r>
            <w:r>
              <w:rPr>
                <w:spacing w:val="41"/>
              </w:rPr>
              <w:t xml:space="preserve"> </w:t>
            </w:r>
            <w:r>
              <w:t>этюд</w:t>
            </w:r>
            <w:r>
              <w:rPr>
                <w:spacing w:val="40"/>
              </w:rPr>
              <w:t xml:space="preserve"> </w:t>
            </w:r>
            <w:r>
              <w:t>«Солнышко»</w:t>
            </w:r>
            <w:r>
              <w:rPr>
                <w:spacing w:val="37"/>
              </w:rPr>
              <w:t xml:space="preserve"> </w:t>
            </w:r>
            <w:r>
              <w:t>(«От</w:t>
            </w:r>
            <w:r>
              <w:rPr>
                <w:spacing w:val="41"/>
              </w:rPr>
              <w:t xml:space="preserve"> </w:t>
            </w:r>
            <w:r>
              <w:t>ласковых</w:t>
            </w:r>
            <w:r>
              <w:rPr>
                <w:spacing w:val="42"/>
              </w:rPr>
              <w:t xml:space="preserve"> </w:t>
            </w:r>
            <w:r>
              <w:t>имён</w:t>
            </w:r>
            <w:r>
              <w:rPr>
                <w:spacing w:val="39"/>
              </w:rPr>
              <w:t xml:space="preserve"> </w:t>
            </w:r>
            <w:r>
              <w:t>стало</w:t>
            </w:r>
            <w:r>
              <w:rPr>
                <w:spacing w:val="42"/>
              </w:rPr>
              <w:t xml:space="preserve"> </w:t>
            </w:r>
            <w:r>
              <w:t>тепло,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4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солнышка.</w:t>
            </w:r>
            <w:r>
              <w:t xml:space="preserve"> Все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сейчас</w:t>
            </w:r>
            <w:r>
              <w:rPr>
                <w:spacing w:val="-2"/>
              </w:rPr>
              <w:t xml:space="preserve"> </w:t>
            </w:r>
            <w:r>
              <w:t>станем</w:t>
            </w:r>
            <w:r>
              <w:rPr>
                <w:spacing w:val="-1"/>
              </w:rPr>
              <w:t xml:space="preserve"> </w:t>
            </w:r>
            <w:r>
              <w:t>лучиками солнца</w:t>
            </w:r>
            <w:r>
              <w:rPr>
                <w:spacing w:val="-3"/>
              </w:rPr>
              <w:t xml:space="preserve"> </w:t>
            </w:r>
            <w:r>
              <w:t>и согреем</w:t>
            </w:r>
            <w:r>
              <w:rPr>
                <w:spacing w:val="-1"/>
              </w:rPr>
              <w:t xml:space="preserve"> </w:t>
            </w:r>
            <w:r>
              <w:t>друг друга»)</w:t>
            </w:r>
          </w:p>
          <w:p w:rsidR="00572384" w:rsidRDefault="00C26660">
            <w:pPr>
              <w:pStyle w:val="TableParagraph"/>
              <w:tabs>
                <w:tab w:val="left" w:pos="1146"/>
                <w:tab w:val="left" w:pos="2127"/>
                <w:tab w:val="left" w:pos="2684"/>
                <w:tab w:val="left" w:pos="4617"/>
                <w:tab w:val="left" w:pos="5229"/>
                <w:tab w:val="left" w:pos="6354"/>
                <w:tab w:val="left" w:pos="7059"/>
                <w:tab w:val="left" w:pos="7480"/>
              </w:tabs>
              <w:spacing w:line="221" w:lineRule="exact"/>
              <w:ind w:left="162" w:rightChars="45" w:right="99"/>
              <w:jc w:val="center"/>
            </w:pPr>
            <w:r>
              <w:t>Создать</w:t>
            </w:r>
            <w:r>
              <w:tab/>
              <w:t>условия</w:t>
            </w:r>
            <w:r>
              <w:tab/>
              <w:t>для</w:t>
            </w:r>
            <w:r>
              <w:tab/>
              <w:t>сюжетно-ролевых</w:t>
            </w:r>
            <w:r>
              <w:tab/>
              <w:t>игр:</w:t>
            </w:r>
            <w:r>
              <w:tab/>
              <w:t>«Детский</w:t>
            </w:r>
            <w:r>
              <w:tab/>
              <w:t>сад»,</w:t>
            </w:r>
            <w:r>
              <w:tab/>
              <w:t>«Семья»,</w:t>
            </w:r>
          </w:p>
          <w:p w:rsidR="00572384" w:rsidRDefault="00C26660">
            <w:pPr>
              <w:pStyle w:val="TableParagraph"/>
              <w:tabs>
                <w:tab w:val="left" w:pos="7480"/>
              </w:tabs>
              <w:spacing w:line="228" w:lineRule="exact"/>
              <w:ind w:rightChars="45" w:right="99"/>
              <w:jc w:val="center"/>
            </w:pPr>
            <w:r>
              <w:t>«Автозаправка»</w:t>
            </w:r>
          </w:p>
          <w:p w:rsidR="00572384" w:rsidRDefault="00C26660">
            <w:pPr>
              <w:pStyle w:val="TableParagraph"/>
              <w:tabs>
                <w:tab w:val="left" w:pos="7480"/>
              </w:tabs>
              <w:spacing w:before="6" w:line="216" w:lineRule="auto"/>
              <w:ind w:rightChars="45" w:right="99"/>
              <w:jc w:val="center"/>
            </w:pPr>
            <w:r>
              <w:t>Трудовые поручения на цветнике, огороде (полив, рыхление, уборка сорняка)</w:t>
            </w:r>
            <w:r>
              <w:rPr>
                <w:spacing w:val="-52"/>
              </w:rPr>
              <w:t xml:space="preserve"> </w:t>
            </w:r>
            <w:r>
              <w:t>Конструктивные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  <w:p w:rsidR="00572384" w:rsidRDefault="00C26660">
            <w:pPr>
              <w:pStyle w:val="TableParagraph"/>
              <w:tabs>
                <w:tab w:val="left" w:pos="7480"/>
              </w:tabs>
              <w:spacing w:line="219" w:lineRule="exact"/>
              <w:ind w:rightChars="45" w:right="99"/>
              <w:jc w:val="center"/>
            </w:pPr>
            <w:r>
              <w:t>Игры:</w:t>
            </w:r>
            <w:r>
              <w:rPr>
                <w:spacing w:val="19"/>
              </w:rPr>
              <w:t xml:space="preserve"> </w:t>
            </w:r>
            <w:r>
              <w:t>«Поиск</w:t>
            </w:r>
            <w:r>
              <w:rPr>
                <w:spacing w:val="72"/>
              </w:rPr>
              <w:t xml:space="preserve"> </w:t>
            </w:r>
            <w:r>
              <w:t>сокровищ»</w:t>
            </w:r>
            <w:r>
              <w:rPr>
                <w:spacing w:val="69"/>
              </w:rPr>
              <w:t xml:space="preserve"> </w:t>
            </w:r>
            <w:r>
              <w:t>(в</w:t>
            </w:r>
            <w:r>
              <w:rPr>
                <w:spacing w:val="77"/>
              </w:rPr>
              <w:t xml:space="preserve"> </w:t>
            </w:r>
            <w:r>
              <w:t>песке</w:t>
            </w:r>
            <w:r>
              <w:rPr>
                <w:spacing w:val="72"/>
              </w:rPr>
              <w:t xml:space="preserve"> </w:t>
            </w:r>
            <w:r>
              <w:t>спрятаны</w:t>
            </w:r>
            <w:r>
              <w:rPr>
                <w:spacing w:val="73"/>
              </w:rPr>
              <w:t xml:space="preserve"> </w:t>
            </w:r>
            <w:r>
              <w:t>различные</w:t>
            </w:r>
            <w:r>
              <w:rPr>
                <w:spacing w:val="72"/>
              </w:rPr>
              <w:t xml:space="preserve"> </w:t>
            </w:r>
            <w:r>
              <w:t>предметы,</w:t>
            </w:r>
            <w:r>
              <w:rPr>
                <w:spacing w:val="73"/>
              </w:rPr>
              <w:t xml:space="preserve"> </w:t>
            </w:r>
            <w:r>
              <w:t>монетки),</w:t>
            </w:r>
          </w:p>
          <w:p w:rsidR="00572384" w:rsidRDefault="00C26660">
            <w:pPr>
              <w:pStyle w:val="TableParagraph"/>
              <w:tabs>
                <w:tab w:val="left" w:pos="7480"/>
              </w:tabs>
              <w:spacing w:line="239" w:lineRule="exact"/>
              <w:ind w:rightChars="45" w:right="99"/>
              <w:jc w:val="center"/>
            </w:pPr>
            <w:r>
              <w:t>«Королевство</w:t>
            </w:r>
            <w:r>
              <w:rPr>
                <w:spacing w:val="-3"/>
              </w:rPr>
              <w:t xml:space="preserve"> </w:t>
            </w:r>
            <w:r>
              <w:t>кривых</w:t>
            </w:r>
            <w:r>
              <w:rPr>
                <w:spacing w:val="-2"/>
              </w:rPr>
              <w:t xml:space="preserve"> </w:t>
            </w:r>
            <w:r>
              <w:t>зеркал»</w:t>
            </w:r>
            <w:r>
              <w:rPr>
                <w:spacing w:val="-7"/>
              </w:rPr>
              <w:t xml:space="preserve"> </w:t>
            </w:r>
            <w:r>
              <w:t>(противоположные</w:t>
            </w:r>
            <w:r>
              <w:rPr>
                <w:spacing w:val="-2"/>
              </w:rPr>
              <w:t xml:space="preserve"> </w:t>
            </w:r>
            <w:r>
              <w:t>движения)</w:t>
            </w:r>
          </w:p>
        </w:tc>
      </w:tr>
    </w:tbl>
    <w:p w:rsidR="00572384" w:rsidRDefault="00572384">
      <w:pPr>
        <w:pStyle w:val="a3"/>
        <w:spacing w:before="11"/>
        <w:rPr>
          <w:sz w:val="20"/>
        </w:rPr>
      </w:pPr>
    </w:p>
    <w:p w:rsidR="00572384" w:rsidRDefault="00572384">
      <w:pPr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19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412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2628" w:right="2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01.07-05.07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«Книжкина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неделя»</w:t>
            </w:r>
          </w:p>
        </w:tc>
      </w:tr>
      <w:tr w:rsidR="00572384">
        <w:trPr>
          <w:trHeight w:val="2505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238" w:right="244" w:firstLine="2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13" w:lineRule="auto"/>
              <w:ind w:rightChars="45" w:right="99"/>
              <w:jc w:val="center"/>
            </w:pPr>
            <w:r>
              <w:t xml:space="preserve">Беседа с детьми по теме «Из чего </w:t>
            </w:r>
            <w:r>
              <w:t>делают бумагу», «Кто такие Кирилл и</w:t>
            </w:r>
            <w:r>
              <w:rPr>
                <w:spacing w:val="-52"/>
              </w:rPr>
              <w:t xml:space="preserve"> </w:t>
            </w:r>
            <w:r>
              <w:t>Мефодий»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21" w:lineRule="exact"/>
              <w:ind w:rightChars="45" w:right="99"/>
              <w:jc w:val="center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опытов</w:t>
            </w:r>
            <w:r>
              <w:rPr>
                <w:spacing w:val="-1"/>
              </w:rPr>
              <w:t xml:space="preserve"> </w:t>
            </w:r>
            <w:r>
              <w:t>с бумагой.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16" w:lineRule="auto"/>
              <w:ind w:rightChars="45" w:right="99"/>
              <w:jc w:val="center"/>
            </w:pPr>
            <w:r>
              <w:t>Чтение художественной литературы, произведений А.С. Пушкина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и чтение</w:t>
            </w:r>
            <w:r>
              <w:rPr>
                <w:spacing w:val="-2"/>
              </w:rPr>
              <w:t xml:space="preserve"> </w:t>
            </w:r>
            <w:r>
              <w:t>книжек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малышек»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16" w:lineRule="auto"/>
              <w:ind w:rightChars="45" w:right="99"/>
              <w:jc w:val="center"/>
            </w:pPr>
            <w:r>
              <w:t>Рассматривание портретов писателей (К.Чуковский, С.Маршак, С. Михалков, А.</w:t>
            </w:r>
            <w:r>
              <w:rPr>
                <w:spacing w:val="-53"/>
              </w:rPr>
              <w:t xml:space="preserve"> </w:t>
            </w:r>
            <w:r>
              <w:t>Барто)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2" w:line="213" w:lineRule="auto"/>
              <w:ind w:rightChars="45" w:right="99"/>
              <w:jc w:val="center"/>
            </w:pPr>
            <w:r>
              <w:t>Литературная викторина по произведениям Чуковского, Маршака.</w:t>
            </w:r>
            <w:r>
              <w:rPr>
                <w:spacing w:val="-53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книг «Русские народные сказки»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34" w:lineRule="exact"/>
              <w:ind w:rightChars="45" w:right="99"/>
              <w:jc w:val="center"/>
            </w:pPr>
            <w:r>
              <w:t>Литературная</w:t>
            </w:r>
            <w:r>
              <w:rPr>
                <w:spacing w:val="-2"/>
              </w:rPr>
              <w:t xml:space="preserve"> </w:t>
            </w:r>
            <w:r>
              <w:t>викторина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сказки»</w:t>
            </w:r>
          </w:p>
        </w:tc>
      </w:tr>
      <w:tr w:rsidR="00572384">
        <w:trPr>
          <w:trHeight w:val="2277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06" w:lineRule="exact"/>
              <w:ind w:rightChars="45" w:right="99"/>
              <w:jc w:val="center"/>
            </w:pPr>
            <w:r>
              <w:t>Беседы:</w:t>
            </w:r>
            <w:r>
              <w:rPr>
                <w:spacing w:val="-2"/>
              </w:rPr>
              <w:t xml:space="preserve"> </w:t>
            </w:r>
            <w:r>
              <w:t>«Сказочники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стран»,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2"/>
              </w:rPr>
              <w:t xml:space="preserve"> </w:t>
            </w:r>
            <w:r>
              <w:t>пишет</w:t>
            </w:r>
            <w:r>
              <w:rPr>
                <w:spacing w:val="-3"/>
              </w:rPr>
              <w:t xml:space="preserve"> </w:t>
            </w:r>
            <w:r>
              <w:t>книжки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детей»,</w:t>
            </w:r>
            <w:r>
              <w:rPr>
                <w:spacing w:val="-1"/>
              </w:rPr>
              <w:t xml:space="preserve"> </w:t>
            </w:r>
            <w:r>
              <w:t>«Откуда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8" w:line="216" w:lineRule="auto"/>
              <w:ind w:rightChars="45" w:right="99"/>
              <w:jc w:val="center"/>
            </w:pPr>
            <w:r>
              <w:t xml:space="preserve">появились </w:t>
            </w:r>
            <w:r>
              <w:t>сказки?», «Что такое сказка?».</w:t>
            </w:r>
            <w:r>
              <w:rPr>
                <w:spacing w:val="-52"/>
              </w:rPr>
              <w:t xml:space="preserve"> </w:t>
            </w:r>
            <w:r>
              <w:t>Литературная викторина «В мире сказок»</w:t>
            </w:r>
            <w:r>
              <w:rPr>
                <w:spacing w:val="-52"/>
              </w:rPr>
              <w:t xml:space="preserve"> </w:t>
            </w: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сказок детьми.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1" w:line="216" w:lineRule="auto"/>
              <w:ind w:rightChars="45" w:right="99"/>
              <w:jc w:val="center"/>
            </w:pPr>
            <w:r>
              <w:t>Игровые упражнения: «Рассказы-каламбуры», «Я люблю себя за то,,,», «Что я</w:t>
            </w:r>
            <w:r>
              <w:rPr>
                <w:spacing w:val="-52"/>
              </w:rPr>
              <w:t xml:space="preserve"> </w:t>
            </w:r>
            <w:r>
              <w:t>слышу?»,</w:t>
            </w:r>
            <w:r>
              <w:rPr>
                <w:spacing w:val="-1"/>
              </w:rPr>
              <w:t xml:space="preserve"> </w:t>
            </w:r>
            <w:r>
              <w:t>«Перевирание</w:t>
            </w:r>
            <w:r>
              <w:rPr>
                <w:spacing w:val="-3"/>
              </w:rPr>
              <w:t xml:space="preserve"> </w:t>
            </w:r>
            <w:r>
              <w:t>сказки», «Смена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-3"/>
              </w:rPr>
              <w:t xml:space="preserve"> </w:t>
            </w:r>
            <w:r>
              <w:t>действия», «С</w:t>
            </w:r>
            <w:r>
              <w:rPr>
                <w:spacing w:val="-4"/>
              </w:rPr>
              <w:t xml:space="preserve"> </w:t>
            </w:r>
            <w:r>
              <w:t>миру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букве,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18" w:lineRule="exact"/>
              <w:ind w:rightChars="45" w:right="99"/>
              <w:jc w:val="center"/>
            </w:pPr>
            <w:r>
              <w:t>«Забавные</w:t>
            </w:r>
            <w:r>
              <w:rPr>
                <w:spacing w:val="-6"/>
              </w:rPr>
              <w:t xml:space="preserve"> </w:t>
            </w:r>
            <w:r>
              <w:t>превращения».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8" w:line="216" w:lineRule="auto"/>
              <w:ind w:rightChars="45" w:right="99"/>
              <w:jc w:val="center"/>
            </w:pPr>
            <w:r>
              <w:t>Чтение художественной литературы, энциклопедий.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книжных уголков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группах.</w:t>
            </w:r>
          </w:p>
        </w:tc>
      </w:tr>
      <w:tr w:rsidR="00572384">
        <w:trPr>
          <w:trHeight w:val="3187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06" w:lineRule="exact"/>
              <w:ind w:rightChars="45" w:right="99"/>
              <w:jc w:val="center"/>
            </w:pPr>
            <w:r>
              <w:t>Развлечение</w:t>
            </w:r>
            <w:r>
              <w:rPr>
                <w:spacing w:val="-2"/>
              </w:rPr>
              <w:t xml:space="preserve"> </w:t>
            </w:r>
            <w:r>
              <w:t>«Летние</w:t>
            </w:r>
            <w:r>
              <w:rPr>
                <w:spacing w:val="-1"/>
              </w:rPr>
              <w:t xml:space="preserve"> </w:t>
            </w:r>
            <w:r>
              <w:t>забавы»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28" w:lineRule="exact"/>
              <w:ind w:rightChars="45" w:right="99"/>
              <w:jc w:val="center"/>
            </w:pPr>
            <w:r>
              <w:t>Подвижные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«Пузырь»,</w:t>
            </w:r>
            <w:r>
              <w:rPr>
                <w:spacing w:val="1"/>
              </w:rPr>
              <w:t xml:space="preserve"> </w:t>
            </w:r>
            <w:r>
              <w:t>«Воробышки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автомобиль»,</w:t>
            </w:r>
            <w:r>
              <w:rPr>
                <w:spacing w:val="52"/>
              </w:rPr>
              <w:t xml:space="preserve"> </w:t>
            </w:r>
            <w:r>
              <w:t>«Белое –</w:t>
            </w:r>
            <w:r>
              <w:rPr>
                <w:spacing w:val="-3"/>
              </w:rPr>
              <w:t xml:space="preserve"> </w:t>
            </w:r>
            <w:r>
              <w:t>черное»,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8" w:line="216" w:lineRule="auto"/>
              <w:ind w:rightChars="45" w:right="99"/>
              <w:jc w:val="center"/>
            </w:pPr>
            <w:r>
              <w:t>«Классики», «Карлики – великаны»,</w:t>
            </w:r>
            <w:r>
              <w:rPr>
                <w:spacing w:val="1"/>
              </w:rPr>
              <w:t xml:space="preserve"> </w:t>
            </w:r>
            <w:r>
              <w:t xml:space="preserve">«У </w:t>
            </w:r>
            <w:r>
              <w:t>медведя во бору», «Карусели», «Береги</w:t>
            </w:r>
            <w:r>
              <w:rPr>
                <w:spacing w:val="-52"/>
              </w:rPr>
              <w:t xml:space="preserve"> </w:t>
            </w:r>
            <w:r>
              <w:t>предмет»</w:t>
            </w:r>
            <w:r>
              <w:rPr>
                <w:spacing w:val="-7"/>
              </w:rPr>
              <w:t xml:space="preserve"> </w:t>
            </w:r>
            <w:r>
              <w:t>и др.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2" w:line="213" w:lineRule="auto"/>
              <w:ind w:rightChars="45" w:right="99"/>
              <w:jc w:val="center"/>
            </w:pPr>
            <w:r>
              <w:t>Игры с обручем и скакалкой.</w:t>
            </w:r>
            <w:r>
              <w:rPr>
                <w:spacing w:val="-52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22" w:lineRule="exact"/>
              <w:ind w:rightChars="45" w:right="99"/>
              <w:jc w:val="center"/>
            </w:pP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панно</w:t>
            </w:r>
            <w:r>
              <w:rPr>
                <w:spacing w:val="-4"/>
              </w:rPr>
              <w:t xml:space="preserve"> </w:t>
            </w:r>
            <w:r>
              <w:t>«На</w:t>
            </w:r>
            <w:r>
              <w:rPr>
                <w:spacing w:val="-3"/>
              </w:rPr>
              <w:t xml:space="preserve"> </w:t>
            </w:r>
            <w:r>
              <w:t>стадионе».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8" w:line="216" w:lineRule="auto"/>
              <w:ind w:rightChars="45" w:right="99"/>
              <w:jc w:val="center"/>
            </w:pPr>
            <w:r>
              <w:t>Рисование «Спортивная эмблема группы»</w:t>
            </w:r>
            <w:r>
              <w:rPr>
                <w:spacing w:val="-52"/>
              </w:rPr>
              <w:t xml:space="preserve"> </w:t>
            </w:r>
            <w:r>
              <w:t>Закаливание.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21" w:lineRule="exact"/>
              <w:ind w:rightChars="45" w:right="99"/>
              <w:jc w:val="center"/>
            </w:pPr>
            <w:r>
              <w:t>Познавательные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28" w:lineRule="exact"/>
              <w:ind w:rightChars="45" w:right="99"/>
              <w:jc w:val="center"/>
            </w:pPr>
            <w:r>
              <w:t>Сбор</w:t>
            </w:r>
            <w:r>
              <w:rPr>
                <w:spacing w:val="-2"/>
              </w:rPr>
              <w:t xml:space="preserve"> </w:t>
            </w:r>
            <w:r>
              <w:t>гербария</w:t>
            </w:r>
            <w:r>
              <w:rPr>
                <w:spacing w:val="-3"/>
              </w:rPr>
              <w:t xml:space="preserve"> </w:t>
            </w:r>
            <w:r>
              <w:t>лекарственных</w:t>
            </w:r>
            <w:r>
              <w:rPr>
                <w:spacing w:val="-2"/>
              </w:rPr>
              <w:t xml:space="preserve"> </w:t>
            </w:r>
            <w:r>
              <w:t>растений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11" w:line="213" w:lineRule="auto"/>
              <w:ind w:rightChars="45" w:right="99"/>
              <w:jc w:val="center"/>
            </w:pPr>
            <w:r>
              <w:t>«Трудный</w:t>
            </w:r>
            <w:r>
              <w:rPr>
                <w:spacing w:val="8"/>
              </w:rPr>
              <w:t xml:space="preserve"> </w:t>
            </w:r>
            <w:r>
              <w:t>маршрут»</w:t>
            </w:r>
            <w:r>
              <w:rPr>
                <w:spacing w:val="3"/>
              </w:rPr>
              <w:t xml:space="preserve"> </w:t>
            </w:r>
            <w:r>
              <w:t>(полоса</w:t>
            </w:r>
            <w:r>
              <w:rPr>
                <w:spacing w:val="9"/>
              </w:rPr>
              <w:t xml:space="preserve"> </w:t>
            </w:r>
            <w:r>
              <w:t>препятствий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бегом,</w:t>
            </w:r>
            <w:r>
              <w:rPr>
                <w:spacing w:val="8"/>
              </w:rPr>
              <w:t xml:space="preserve"> </w:t>
            </w:r>
            <w:r>
              <w:t>подлезанием,</w:t>
            </w:r>
            <w:r>
              <w:rPr>
                <w:spacing w:val="8"/>
              </w:rPr>
              <w:t xml:space="preserve"> </w:t>
            </w:r>
            <w:r>
              <w:t>прыжками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вопросами)</w:t>
            </w:r>
          </w:p>
        </w:tc>
      </w:tr>
      <w:tr w:rsidR="00572384">
        <w:trPr>
          <w:trHeight w:val="278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40" w:lineRule="exact"/>
              <w:ind w:rightChars="45" w:right="99"/>
              <w:jc w:val="center"/>
            </w:pPr>
            <w:r>
              <w:t>«Волшебные превращения»</w:t>
            </w:r>
            <w:r>
              <w:rPr>
                <w:spacing w:val="-5"/>
              </w:rPr>
              <w:t xml:space="preserve"> </w:t>
            </w:r>
            <w:r>
              <w:t>день экспериментов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1"/>
              <w:ind w:rightChars="45" w:right="99"/>
              <w:jc w:val="center"/>
            </w:pPr>
            <w:r>
              <w:t>Изготовление книжек – малышек, поделок из разных видов бумаги.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коллажей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сюжету</w:t>
            </w:r>
            <w:r>
              <w:rPr>
                <w:spacing w:val="-4"/>
              </w:rPr>
              <w:t xml:space="preserve"> </w:t>
            </w:r>
            <w:r>
              <w:t>литературных</w:t>
            </w:r>
            <w:r>
              <w:rPr>
                <w:spacing w:val="-1"/>
              </w:rPr>
              <w:t xml:space="preserve"> </w:t>
            </w:r>
            <w:r>
              <w:t>произведений.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before="1"/>
              <w:ind w:rightChars="45" w:right="99"/>
              <w:jc w:val="center"/>
            </w:pPr>
            <w:r>
              <w:t>Выставка детских рисунков по произведениям Пушкина.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азбуки, алфавита.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42" w:lineRule="auto"/>
              <w:ind w:rightChars="45" w:right="99"/>
              <w:jc w:val="center"/>
            </w:pPr>
            <w:r>
              <w:t>Просмотр видеофильмов по произведениям детских писателей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разных видов</w:t>
            </w:r>
            <w:r>
              <w:rPr>
                <w:spacing w:val="-1"/>
              </w:rPr>
              <w:t xml:space="preserve"> </w:t>
            </w:r>
            <w:r>
              <w:t>театра.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49" w:lineRule="exact"/>
              <w:ind w:rightChars="45" w:right="99"/>
              <w:jc w:val="center"/>
            </w:pPr>
            <w:r>
              <w:t>Лепка</w:t>
            </w:r>
            <w:r>
              <w:rPr>
                <w:spacing w:val="-2"/>
              </w:rPr>
              <w:t xml:space="preserve"> </w:t>
            </w:r>
            <w:r>
              <w:t>персонажей</w:t>
            </w:r>
            <w:r>
              <w:rPr>
                <w:spacing w:val="-2"/>
              </w:rPr>
              <w:t xml:space="preserve"> </w:t>
            </w:r>
            <w:r>
              <w:t>сказок.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52" w:lineRule="exact"/>
              <w:ind w:rightChars="45" w:right="99"/>
              <w:jc w:val="center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рисунка</w:t>
            </w:r>
            <w:r>
              <w:rPr>
                <w:spacing w:val="-2"/>
              </w:rPr>
              <w:t xml:space="preserve"> </w:t>
            </w:r>
            <w:r>
              <w:t>«Эти</w:t>
            </w:r>
            <w:r>
              <w:rPr>
                <w:spacing w:val="-3"/>
              </w:rPr>
              <w:t xml:space="preserve"> </w:t>
            </w:r>
            <w:r>
              <w:t>волшебные</w:t>
            </w:r>
            <w:r>
              <w:rPr>
                <w:spacing w:val="-2"/>
              </w:rPr>
              <w:t xml:space="preserve"> </w:t>
            </w:r>
            <w:r>
              <w:t>сказки».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52" w:lineRule="exact"/>
              <w:ind w:rightChars="45" w:right="99"/>
              <w:jc w:val="center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поделок,</w:t>
            </w:r>
            <w:r>
              <w:rPr>
                <w:spacing w:val="-2"/>
              </w:rPr>
              <w:t xml:space="preserve"> </w:t>
            </w:r>
            <w:r>
              <w:t>игрушек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самоделок</w:t>
            </w:r>
            <w:r>
              <w:rPr>
                <w:spacing w:val="-1"/>
              </w:rPr>
              <w:t xml:space="preserve"> </w:t>
            </w:r>
            <w:r>
              <w:t>«Герои</w:t>
            </w:r>
            <w:r>
              <w:rPr>
                <w:spacing w:val="-1"/>
              </w:rPr>
              <w:t xml:space="preserve"> </w:t>
            </w:r>
            <w:r>
              <w:t>волшебных</w:t>
            </w:r>
            <w:r>
              <w:rPr>
                <w:spacing w:val="-2"/>
              </w:rPr>
              <w:t xml:space="preserve"> </w:t>
            </w:r>
            <w:r>
              <w:t>русских</w:t>
            </w:r>
            <w:r>
              <w:rPr>
                <w:spacing w:val="-4"/>
              </w:rPr>
              <w:t xml:space="preserve"> </w:t>
            </w:r>
            <w:r>
              <w:t>сказок»</w:t>
            </w:r>
          </w:p>
        </w:tc>
      </w:tr>
      <w:tr w:rsidR="00572384">
        <w:trPr>
          <w:trHeight w:val="3290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19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ind w:rightChars="45" w:right="99"/>
              <w:jc w:val="center"/>
            </w:pPr>
            <w:r>
              <w:t>Показ разных видов спектаклей.</w:t>
            </w:r>
            <w:r>
              <w:rPr>
                <w:spacing w:val="-52"/>
              </w:rPr>
              <w:t xml:space="preserve"> </w:t>
            </w:r>
            <w:r>
              <w:t>Драматизация</w:t>
            </w:r>
            <w:r>
              <w:rPr>
                <w:spacing w:val="-2"/>
              </w:rPr>
              <w:t xml:space="preserve"> </w:t>
            </w:r>
            <w:r>
              <w:t>сказок.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52" w:lineRule="exact"/>
              <w:ind w:rightChars="45" w:right="99"/>
              <w:jc w:val="center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книг</w:t>
            </w:r>
            <w:r>
              <w:rPr>
                <w:spacing w:val="-3"/>
              </w:rPr>
              <w:t xml:space="preserve"> </w:t>
            </w:r>
            <w:r>
              <w:t>А.Пушкина.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52" w:lineRule="exact"/>
              <w:ind w:rightChars="45" w:right="99"/>
              <w:jc w:val="center"/>
            </w:pPr>
            <w:r>
              <w:t>Рассматривание</w:t>
            </w:r>
            <w:r>
              <w:rPr>
                <w:spacing w:val="-4"/>
              </w:rPr>
              <w:t xml:space="preserve"> </w:t>
            </w:r>
            <w:r>
              <w:t>иллюстраций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произведениям.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spacing w:line="252" w:lineRule="exact"/>
              <w:ind w:rightChars="45" w:right="99"/>
              <w:jc w:val="center"/>
            </w:pPr>
            <w:r>
              <w:t>Сюжетно-ролевая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«Библиотека»,</w:t>
            </w:r>
            <w:r>
              <w:rPr>
                <w:spacing w:val="-1"/>
              </w:rPr>
              <w:t xml:space="preserve"> </w:t>
            </w:r>
            <w:r>
              <w:t>«Школа»,</w:t>
            </w:r>
            <w:r>
              <w:rPr>
                <w:spacing w:val="-2"/>
              </w:rPr>
              <w:t xml:space="preserve"> </w:t>
            </w:r>
            <w:r>
              <w:t>«Книжный</w:t>
            </w:r>
            <w:r>
              <w:rPr>
                <w:spacing w:val="-4"/>
              </w:rPr>
              <w:t xml:space="preserve"> </w:t>
            </w:r>
            <w:r>
              <w:t>магазин»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ind w:rightChars="45" w:right="99"/>
              <w:jc w:val="center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альбомов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научились</w:t>
            </w:r>
            <w:r>
              <w:rPr>
                <w:spacing w:val="1"/>
              </w:rPr>
              <w:t xml:space="preserve"> </w:t>
            </w:r>
            <w:r>
              <w:t>писать»</w:t>
            </w:r>
            <w:r>
              <w:rPr>
                <w:spacing w:val="1"/>
              </w:rPr>
              <w:t xml:space="preserve"> </w:t>
            </w:r>
            <w:r>
              <w:t>(надписи-рисунки,</w:t>
            </w:r>
            <w:r>
              <w:rPr>
                <w:spacing w:val="1"/>
              </w:rPr>
              <w:t xml:space="preserve"> </w:t>
            </w:r>
            <w:r>
              <w:t>клинопись,</w:t>
            </w:r>
            <w:r>
              <w:rPr>
                <w:spacing w:val="1"/>
              </w:rPr>
              <w:t xml:space="preserve"> </w:t>
            </w:r>
            <w:r>
              <w:t>берестяные</w:t>
            </w:r>
            <w:r>
              <w:rPr>
                <w:spacing w:val="1"/>
              </w:rPr>
              <w:t xml:space="preserve"> </w:t>
            </w:r>
            <w:r>
              <w:t>грамоты,</w:t>
            </w:r>
            <w:r>
              <w:rPr>
                <w:spacing w:val="1"/>
              </w:rPr>
              <w:t xml:space="preserve"> </w:t>
            </w:r>
            <w:r>
              <w:t>папирус,</w:t>
            </w:r>
            <w:r>
              <w:rPr>
                <w:spacing w:val="1"/>
              </w:rPr>
              <w:t xml:space="preserve"> </w:t>
            </w:r>
            <w:r>
              <w:t>иероглифы,</w:t>
            </w:r>
            <w:r>
              <w:rPr>
                <w:spacing w:val="1"/>
              </w:rPr>
              <w:t xml:space="preserve"> </w:t>
            </w:r>
            <w:r>
              <w:t>буквенное</w:t>
            </w:r>
            <w:r>
              <w:rPr>
                <w:spacing w:val="1"/>
              </w:rPr>
              <w:t xml:space="preserve"> </w:t>
            </w:r>
            <w:r>
              <w:t>письмо,</w:t>
            </w:r>
            <w:r>
              <w:rPr>
                <w:spacing w:val="1"/>
              </w:rPr>
              <w:t xml:space="preserve"> </w:t>
            </w:r>
            <w:r>
              <w:t>пергамент,</w:t>
            </w:r>
            <w:r>
              <w:rPr>
                <w:spacing w:val="-3"/>
              </w:rPr>
              <w:t xml:space="preserve"> </w:t>
            </w:r>
            <w:r>
              <w:t>бумага)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ind w:rightChars="45" w:right="99"/>
              <w:jc w:val="center"/>
            </w:pPr>
            <w:r>
              <w:t>Дидактические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«Нарисуй</w:t>
            </w:r>
            <w:r>
              <w:rPr>
                <w:spacing w:val="-5"/>
              </w:rPr>
              <w:t xml:space="preserve"> </w:t>
            </w:r>
            <w:r>
              <w:t>героя»,</w:t>
            </w:r>
            <w:r>
              <w:rPr>
                <w:spacing w:val="-3"/>
              </w:rPr>
              <w:t xml:space="preserve"> </w:t>
            </w:r>
            <w:r>
              <w:t>«Раскрась</w:t>
            </w:r>
            <w:r>
              <w:rPr>
                <w:spacing w:val="-7"/>
              </w:rPr>
              <w:t xml:space="preserve"> </w:t>
            </w:r>
            <w:r>
              <w:t>героя».</w:t>
            </w:r>
          </w:p>
          <w:p w:rsidR="00572384" w:rsidRDefault="00C26660">
            <w:pPr>
              <w:pStyle w:val="TableParagraph"/>
              <w:tabs>
                <w:tab w:val="left" w:pos="6600"/>
                <w:tab w:val="left" w:pos="7480"/>
              </w:tabs>
              <w:ind w:rightChars="45" w:right="99"/>
              <w:jc w:val="center"/>
            </w:pPr>
            <w:r>
              <w:t>Трудовые</w:t>
            </w:r>
            <w:r>
              <w:rPr>
                <w:spacing w:val="-2"/>
              </w:rPr>
              <w:t xml:space="preserve"> </w:t>
            </w:r>
            <w:r>
              <w:t>поручения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цветнике,</w:t>
            </w:r>
            <w:r>
              <w:rPr>
                <w:spacing w:val="-1"/>
              </w:rPr>
              <w:t xml:space="preserve"> </w:t>
            </w:r>
            <w:r>
              <w:t>огороде</w:t>
            </w:r>
            <w:r>
              <w:rPr>
                <w:spacing w:val="-3"/>
              </w:rPr>
              <w:t xml:space="preserve"> </w:t>
            </w:r>
            <w:r>
              <w:t>(полив,</w:t>
            </w:r>
            <w:r>
              <w:rPr>
                <w:spacing w:val="-4"/>
              </w:rPr>
              <w:t xml:space="preserve"> </w:t>
            </w:r>
            <w:r>
              <w:t>рыхление,</w:t>
            </w:r>
            <w:r>
              <w:rPr>
                <w:spacing w:val="-2"/>
              </w:rPr>
              <w:t xml:space="preserve"> </w:t>
            </w:r>
            <w:r>
              <w:t>уборка</w:t>
            </w:r>
            <w:r>
              <w:rPr>
                <w:spacing w:val="-3"/>
              </w:rPr>
              <w:t xml:space="preserve"> </w:t>
            </w:r>
            <w:r>
              <w:t>сорняков)</w:t>
            </w:r>
          </w:p>
        </w:tc>
      </w:tr>
    </w:tbl>
    <w:p w:rsidR="00572384" w:rsidRDefault="00572384">
      <w:pPr>
        <w:pStyle w:val="a3"/>
        <w:spacing w:before="6"/>
        <w:rPr>
          <w:sz w:val="15"/>
        </w:rPr>
      </w:pPr>
    </w:p>
    <w:p w:rsidR="00572384" w:rsidRDefault="00572384">
      <w:pPr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475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2628" w:right="2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08.07-12.07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«Семь-я»</w:t>
            </w:r>
          </w:p>
        </w:tc>
      </w:tr>
      <w:tr w:rsidR="00572384">
        <w:trPr>
          <w:trHeight w:val="185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 w:line="242" w:lineRule="auto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="380"/>
              <w:jc w:val="center"/>
              <w:rPr>
                <w:sz w:val="23"/>
              </w:rPr>
            </w:pPr>
            <w:r>
              <w:rPr>
                <w:sz w:val="23"/>
              </w:rPr>
              <w:t>Чтение «Что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плохо»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В,Маяковского,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«Два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жадных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медвежонка», «Сказка о глупом мышонке» С. Маршак, «Вредные советы»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Г.Остер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Поздравление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именинников,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стихов,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именинникам.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Беседы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семья»,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«Отдыхаем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всей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семьей»,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«Наша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бабушка»,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«Что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делают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папы», </w:t>
            </w:r>
            <w:r>
              <w:rPr>
                <w:sz w:val="23"/>
              </w:rPr>
              <w:t>«Хозяйство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семьи»</w:t>
            </w:r>
          </w:p>
        </w:tc>
      </w:tr>
      <w:tr w:rsidR="00572384">
        <w:trPr>
          <w:trHeight w:val="2380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="222"/>
              <w:jc w:val="center"/>
              <w:rPr>
                <w:sz w:val="23"/>
              </w:rPr>
            </w:pPr>
            <w:r>
              <w:rPr>
                <w:sz w:val="23"/>
              </w:rPr>
              <w:t>Беседы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семья», «Что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родословное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древо»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радует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огорчает близких людей».</w:t>
            </w:r>
          </w:p>
          <w:p w:rsidR="00572384" w:rsidRDefault="00C2666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Чтение: «Моя бабушка» С.Капутикян, «Мой дедушка»Р.Гамзатов, «Мама»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Ю.Яковлев,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«Бабушкины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руки»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Успенский, «Вот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мама»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Е.Благинина.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Отгадывание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темы: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«Семья»,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«Родной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дом».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Игровые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упражнения: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«Назови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ласково»,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(чем)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был?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Кем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(чем)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будет?»,</w:t>
            </w:r>
          </w:p>
          <w:p w:rsidR="00572384" w:rsidRDefault="00C26660">
            <w:pPr>
              <w:pStyle w:val="TableParagraph"/>
              <w:tabs>
                <w:tab w:val="left" w:pos="2417"/>
              </w:tabs>
              <w:ind w:right="222"/>
              <w:jc w:val="center"/>
              <w:rPr>
                <w:sz w:val="23"/>
              </w:rPr>
            </w:pPr>
            <w:r>
              <w:rPr>
                <w:sz w:val="23"/>
              </w:rPr>
              <w:t>«Что</w:t>
            </w:r>
            <w:r>
              <w:rPr>
                <w:spacing w:val="107"/>
                <w:sz w:val="23"/>
              </w:rPr>
              <w:t xml:space="preserve"> </w:t>
            </w:r>
            <w:r>
              <w:rPr>
                <w:sz w:val="23"/>
              </w:rPr>
              <w:t>общего»,</w:t>
            </w:r>
            <w:r>
              <w:rPr>
                <w:spacing w:val="109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z w:val="23"/>
              </w:rPr>
              <w:tab/>
              <w:t>хочу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нарисовать»,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«Самый,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самый»,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«Антонимы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синонимы»,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«Да-нетка»,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«Что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дороге пригодиться»</w:t>
            </w:r>
          </w:p>
        </w:tc>
      </w:tr>
      <w:tr w:rsidR="00572384">
        <w:trPr>
          <w:trHeight w:val="3703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 w:line="242" w:lineRule="auto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52" w:lineRule="exact"/>
              <w:jc w:val="center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«Настоящих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друзей».</w:t>
            </w:r>
          </w:p>
          <w:p w:rsidR="00572384" w:rsidRDefault="00C26660">
            <w:pPr>
              <w:pStyle w:val="TableParagraph"/>
              <w:ind w:right="1036"/>
              <w:jc w:val="center"/>
              <w:rPr>
                <w:sz w:val="23"/>
              </w:rPr>
            </w:pPr>
            <w:r>
              <w:rPr>
                <w:sz w:val="23"/>
              </w:rPr>
              <w:t>Беседы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«виды спорта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мячом»,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«Правила игры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мяч»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мячом.</w:t>
            </w:r>
          </w:p>
          <w:p w:rsidR="00572384" w:rsidRDefault="00C26660">
            <w:pPr>
              <w:pStyle w:val="TableParagraph"/>
              <w:spacing w:before="1"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цель.</w:t>
            </w:r>
          </w:p>
          <w:p w:rsidR="00572384" w:rsidRDefault="00C26660">
            <w:pPr>
              <w:pStyle w:val="TableParagraph"/>
              <w:ind w:right="222"/>
              <w:jc w:val="center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игры: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«Пузырь»,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«Зайка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серый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умывается»,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«Поезд»,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«догони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мяч»,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«Добрые слова»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(с </w:t>
            </w:r>
            <w:r>
              <w:rPr>
                <w:sz w:val="23"/>
              </w:rPr>
              <w:t>мячом)</w:t>
            </w:r>
          </w:p>
          <w:p w:rsidR="00572384" w:rsidRDefault="00C26660">
            <w:pPr>
              <w:pStyle w:val="TableParagraph"/>
              <w:spacing w:line="263" w:lineRule="exact"/>
              <w:jc w:val="center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забавы,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загадывание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загадок,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хороводы.</w:t>
            </w:r>
          </w:p>
          <w:p w:rsidR="00572384" w:rsidRDefault="00C2666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Подвижные игры: «Каравай», «Прятки»,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 с воздушными шарами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мыльными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пузырями.</w:t>
            </w:r>
          </w:p>
          <w:p w:rsidR="00572384" w:rsidRDefault="00C26660">
            <w:pPr>
              <w:pStyle w:val="TableParagraph"/>
              <w:spacing w:before="1"/>
              <w:ind w:right="92"/>
              <w:jc w:val="center"/>
              <w:rPr>
                <w:sz w:val="23"/>
              </w:rPr>
            </w:pPr>
            <w:r>
              <w:rPr>
                <w:sz w:val="23"/>
              </w:rPr>
              <w:t>Подвижные игры «Я знаю пять имен» (с мячом), «Пройди не задень», «Попади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цель»</w:t>
            </w:r>
          </w:p>
          <w:p w:rsidR="00572384" w:rsidRDefault="00C26660">
            <w:pPr>
              <w:pStyle w:val="TableParagraph"/>
              <w:tabs>
                <w:tab w:val="left" w:pos="1592"/>
                <w:tab w:val="left" w:pos="2832"/>
                <w:tab w:val="left" w:pos="4466"/>
                <w:tab w:val="left" w:pos="4745"/>
                <w:tab w:val="left" w:pos="5891"/>
                <w:tab w:val="left" w:pos="7817"/>
              </w:tabs>
              <w:ind w:right="98"/>
              <w:jc w:val="center"/>
              <w:rPr>
                <w:sz w:val="23"/>
              </w:rPr>
            </w:pPr>
            <w:r>
              <w:rPr>
                <w:sz w:val="23"/>
              </w:rPr>
              <w:t>«Гимнастика</w:t>
            </w:r>
            <w:r>
              <w:rPr>
                <w:sz w:val="23"/>
              </w:rPr>
              <w:tab/>
              <w:t>маленьких</w:t>
            </w:r>
            <w:r>
              <w:rPr>
                <w:sz w:val="23"/>
              </w:rPr>
              <w:tab/>
              <w:t>волшебников»</w:t>
            </w:r>
            <w:r>
              <w:rPr>
                <w:sz w:val="23"/>
              </w:rPr>
              <w:tab/>
              <w:t>-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элементы</w:t>
            </w:r>
            <w:r>
              <w:rPr>
                <w:sz w:val="23"/>
              </w:rPr>
              <w:tab/>
              <w:t>психогимнастики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точечным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массажем</w:t>
            </w:r>
          </w:p>
        </w:tc>
      </w:tr>
      <w:tr w:rsidR="00572384">
        <w:trPr>
          <w:trHeight w:val="3427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 w:line="242" w:lineRule="auto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40" w:lineRule="exact"/>
              <w:jc w:val="center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лучших</w:t>
            </w:r>
            <w:r>
              <w:rPr>
                <w:spacing w:val="-1"/>
              </w:rPr>
              <w:t xml:space="preserve"> </w:t>
            </w:r>
            <w:r>
              <w:t>рисунков «Моя</w:t>
            </w:r>
            <w:r>
              <w:rPr>
                <w:spacing w:val="-1"/>
              </w:rPr>
              <w:t xml:space="preserve"> </w:t>
            </w:r>
            <w:r>
              <w:t>дружная</w:t>
            </w:r>
            <w:r>
              <w:rPr>
                <w:spacing w:val="-2"/>
              </w:rPr>
              <w:t xml:space="preserve"> </w:t>
            </w:r>
            <w:r>
              <w:t>семья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мама,</w:t>
            </w:r>
            <w:r>
              <w:rPr>
                <w:spacing w:val="-1"/>
              </w:rPr>
              <w:t xml:space="preserve"> </w:t>
            </w:r>
            <w:r>
              <w:t>папа,</w:t>
            </w:r>
            <w:r>
              <w:rPr>
                <w:spacing w:val="-1"/>
              </w:rPr>
              <w:t xml:space="preserve"> </w:t>
            </w:r>
            <w:r>
              <w:t>я!»</w:t>
            </w:r>
          </w:p>
          <w:p w:rsidR="00572384" w:rsidRDefault="00C26660">
            <w:pPr>
              <w:pStyle w:val="TableParagraph"/>
              <w:ind w:firstLine="60"/>
              <w:jc w:val="center"/>
              <w:rPr>
                <w:sz w:val="23"/>
              </w:rPr>
            </w:pPr>
            <w:r>
              <w:rPr>
                <w:sz w:val="23"/>
              </w:rPr>
              <w:t>«Изготовление подарков для родных и близких людей, сотрудников ДОУ.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Прослушивание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любимых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песенок,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песни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рождения.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Дискотека</w:t>
            </w:r>
            <w:r>
              <w:rPr>
                <w:sz w:val="23"/>
              </w:rPr>
              <w:t>.</w:t>
            </w:r>
          </w:p>
          <w:p w:rsidR="00572384" w:rsidRDefault="00C26660">
            <w:pPr>
              <w:pStyle w:val="TableParagraph"/>
              <w:ind w:right="2811"/>
              <w:jc w:val="center"/>
              <w:rPr>
                <w:sz w:val="23"/>
              </w:rPr>
            </w:pPr>
            <w:r>
              <w:rPr>
                <w:sz w:val="23"/>
              </w:rPr>
              <w:t>Рассматривание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альбомов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«Семейные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фотографии»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Пальчиковая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гимнастика «Моя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семья».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«Выходные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семье», «Портреты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семьи»</w:t>
            </w:r>
          </w:p>
          <w:p w:rsidR="00572384" w:rsidRDefault="00C26660">
            <w:pPr>
              <w:pStyle w:val="TableParagraph"/>
              <w:ind w:right="1027"/>
              <w:jc w:val="center"/>
              <w:rPr>
                <w:sz w:val="23"/>
              </w:rPr>
            </w:pPr>
            <w:r>
              <w:rPr>
                <w:sz w:val="23"/>
              </w:rPr>
              <w:t>Оформление фотоальбома «Любимые места отдыха моей семьи»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Развлечение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«Летняя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игротека»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способностей</w:t>
            </w:r>
          </w:p>
          <w:p w:rsidR="00572384" w:rsidRDefault="00C26660">
            <w:pPr>
              <w:pStyle w:val="TableParagraph"/>
              <w:spacing w:before="2"/>
              <w:ind w:right="100"/>
              <w:jc w:val="center"/>
              <w:rPr>
                <w:sz w:val="23"/>
              </w:rPr>
            </w:pPr>
            <w:r>
              <w:rPr>
                <w:sz w:val="23"/>
              </w:rPr>
              <w:t>Пальчиковая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гимнастика: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«Китайский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веер»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(поочерёдные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веерообразные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пальцами),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«Морской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волк»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(кто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быстрее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развяжет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завяжет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узелки)</w:t>
            </w:r>
          </w:p>
        </w:tc>
      </w:tr>
      <w:tr w:rsidR="00572384">
        <w:trPr>
          <w:trHeight w:val="264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96" w:line="242" w:lineRule="auto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7040"/>
              </w:tabs>
              <w:spacing w:line="252" w:lineRule="exact"/>
              <w:ind w:rightChars="45" w:right="99"/>
              <w:jc w:val="center"/>
              <w:rPr>
                <w:sz w:val="23"/>
              </w:rPr>
            </w:pPr>
            <w:r>
              <w:rPr>
                <w:sz w:val="23"/>
              </w:rPr>
              <w:t>Наблюдение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прохожими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прогулке.</w:t>
            </w:r>
          </w:p>
          <w:p w:rsidR="00572384" w:rsidRDefault="00C26660">
            <w:pPr>
              <w:pStyle w:val="TableParagraph"/>
              <w:tabs>
                <w:tab w:val="left" w:pos="7040"/>
              </w:tabs>
              <w:spacing w:line="264" w:lineRule="exact"/>
              <w:ind w:rightChars="45" w:right="99"/>
              <w:jc w:val="center"/>
              <w:rPr>
                <w:sz w:val="23"/>
              </w:rPr>
            </w:pPr>
            <w:r>
              <w:rPr>
                <w:sz w:val="23"/>
              </w:rPr>
              <w:t>Социально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ролевая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«К нам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пришли»,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«Кафе», «Встреча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гостей»,</w:t>
            </w:r>
          </w:p>
          <w:p w:rsidR="00572384" w:rsidRDefault="00C26660">
            <w:pPr>
              <w:pStyle w:val="TableParagraph"/>
              <w:tabs>
                <w:tab w:val="left" w:pos="7040"/>
              </w:tabs>
              <w:spacing w:line="264" w:lineRule="exact"/>
              <w:ind w:rightChars="45" w:right="99"/>
              <w:jc w:val="center"/>
              <w:rPr>
                <w:sz w:val="23"/>
              </w:rPr>
            </w:pPr>
            <w:r>
              <w:rPr>
                <w:sz w:val="23"/>
              </w:rPr>
              <w:t>«Дом»,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«Семья».</w:t>
            </w:r>
          </w:p>
          <w:p w:rsidR="00572384" w:rsidRDefault="00C26660">
            <w:pPr>
              <w:pStyle w:val="TableParagraph"/>
              <w:tabs>
                <w:tab w:val="left" w:pos="7040"/>
              </w:tabs>
              <w:ind w:rightChars="45" w:right="99"/>
              <w:jc w:val="center"/>
              <w:rPr>
                <w:sz w:val="23"/>
              </w:rPr>
            </w:pPr>
            <w:r>
              <w:rPr>
                <w:sz w:val="23"/>
              </w:rPr>
              <w:t>Дидактические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игры: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«Кто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кого»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родственных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отношениях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семье),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«Сочини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стих о маме»</w:t>
            </w:r>
          </w:p>
          <w:p w:rsidR="00572384" w:rsidRDefault="00C26660">
            <w:pPr>
              <w:pStyle w:val="TableParagraph"/>
              <w:tabs>
                <w:tab w:val="left" w:pos="7040"/>
              </w:tabs>
              <w:spacing w:before="1"/>
              <w:ind w:rightChars="45" w:right="99"/>
              <w:jc w:val="center"/>
              <w:rPr>
                <w:sz w:val="23"/>
              </w:rPr>
            </w:pPr>
            <w:r>
              <w:rPr>
                <w:sz w:val="23"/>
              </w:rPr>
              <w:t>Строительные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игры: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«Дом»,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«Многоэтажный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дом».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«Семейный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герб».</w:t>
            </w:r>
          </w:p>
          <w:p w:rsidR="00572384" w:rsidRDefault="00C26660">
            <w:pPr>
              <w:pStyle w:val="TableParagraph"/>
              <w:tabs>
                <w:tab w:val="left" w:pos="7040"/>
              </w:tabs>
              <w:ind w:rightChars="45" w:right="99"/>
              <w:jc w:val="center"/>
              <w:rPr>
                <w:sz w:val="23"/>
              </w:rPr>
            </w:pPr>
            <w:r>
              <w:rPr>
                <w:sz w:val="23"/>
              </w:rPr>
              <w:t>Фотовыставка «Наша дружная семья»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Игровое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«Летает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летает»</w:t>
            </w:r>
          </w:p>
          <w:p w:rsidR="00572384" w:rsidRDefault="00C26660">
            <w:pPr>
              <w:pStyle w:val="TableParagraph"/>
              <w:tabs>
                <w:tab w:val="left" w:pos="7040"/>
              </w:tabs>
              <w:spacing w:before="1" w:line="256" w:lineRule="exact"/>
              <w:ind w:rightChars="45" w:right="99"/>
              <w:jc w:val="center"/>
              <w:rPr>
                <w:sz w:val="23"/>
              </w:rPr>
            </w:pPr>
            <w:r>
              <w:rPr>
                <w:sz w:val="23"/>
              </w:rPr>
              <w:t>Трудовые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поручения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цветнике,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огороде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(полив,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рыхление,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уборка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сорняка)</w:t>
            </w:r>
          </w:p>
        </w:tc>
      </w:tr>
    </w:tbl>
    <w:p w:rsidR="00572384" w:rsidRDefault="00572384">
      <w:pPr>
        <w:pStyle w:val="a3"/>
        <w:spacing w:before="3"/>
        <w:rPr>
          <w:sz w:val="13"/>
        </w:rPr>
      </w:pPr>
    </w:p>
    <w:p w:rsidR="00572384" w:rsidRDefault="00572384">
      <w:pPr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475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2625" w:right="2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15.07-19.07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дружбы»</w:t>
            </w:r>
          </w:p>
        </w:tc>
      </w:tr>
      <w:tr w:rsidR="00572384">
        <w:trPr>
          <w:trHeight w:val="193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238" w:right="244" w:firstLine="2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«Удивительные опыты» экспериментальная деятельность на 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Беседы: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друг»,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помогаете взрослым,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:«Теремок»,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«Игрушки»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А.Барто,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Михалков,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spacing w:line="270" w:lineRule="atLeas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Гримм, «Друг детства» В. Драгунский, «Цветик – семицветик» В.Катаев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72384">
        <w:trPr>
          <w:trHeight w:val="248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spacing w:line="261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близких»,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поступки».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Весёлых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Выдумщиков»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(ребята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знают 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придумали).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  <w:p w:rsidR="00572384" w:rsidRDefault="00C26660">
            <w:pPr>
              <w:pStyle w:val="TableParagraph"/>
              <w:tabs>
                <w:tab w:val="left" w:pos="1366"/>
                <w:tab w:val="left" w:pos="3038"/>
                <w:tab w:val="left" w:pos="5360"/>
                <w:tab w:val="left" w:pos="6380"/>
                <w:tab w:val="left" w:pos="6797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z w:val="24"/>
              </w:rPr>
              <w:tab/>
              <w:t>упражнения:</w:t>
            </w:r>
            <w:r>
              <w:rPr>
                <w:sz w:val="24"/>
              </w:rPr>
              <w:tab/>
              <w:t>Шифровальщики»,</w:t>
            </w:r>
            <w:r>
              <w:rPr>
                <w:sz w:val="24"/>
              </w:rPr>
              <w:tab/>
              <w:t>«Свойства</w:t>
            </w:r>
            <w:r>
              <w:rPr>
                <w:sz w:val="24"/>
              </w:rPr>
              <w:tab/>
              <w:t>наоборот»,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«Спрятанные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«Немое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кино»,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«Перепутаница»,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Эмпатийное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рассказывание».</w:t>
            </w:r>
          </w:p>
        </w:tc>
      </w:tr>
      <w:tr w:rsidR="00572384">
        <w:trPr>
          <w:trHeight w:val="331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458" w:right="452" w:firstLine="2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spacing w:line="264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«Детвора,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 пора»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Беседы: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Просмотр книг, альбомов, энциклопедий о лекарственных </w:t>
            </w:r>
            <w:r>
              <w:rPr>
                <w:sz w:val="24"/>
              </w:rPr>
              <w:t>растениях.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«Классики»,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«Скакалки»,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«Ловишки»,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«Карусели».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spacing w:before="2" w:line="237" w:lineRule="auto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Подвижные игры: «Добрые слова», «Кто больше назовет вежливых слов»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«Передай письмо»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spacing w:before="1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Разучивание считалок, стихов о 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 w:rsidR="00572384">
        <w:trPr>
          <w:trHeight w:val="3038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spacing w:line="264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пузырей».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Рисование портрета друга. Рисование мыльных пузырей.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«Подарок </w:t>
            </w:r>
            <w:r>
              <w:rPr>
                <w:sz w:val="24"/>
              </w:rPr>
              <w:t>моему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товарищу»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Поделки из бросового материала «Сделаем музыкальный инструмент»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(шумелки, маракасы, погремушки, заполненные камешками, песком,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«Лёгкое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пёрышко»,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«Ветер»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выдохе слегка увеличивать или уменьшать отвер</w:t>
            </w:r>
            <w:r>
              <w:rPr>
                <w:sz w:val="24"/>
              </w:rPr>
              <w:t>стие между губами)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«Подарок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материл)</w:t>
            </w:r>
          </w:p>
        </w:tc>
      </w:tr>
      <w:tr w:rsidR="00572384">
        <w:trPr>
          <w:trHeight w:val="3036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spacing w:line="261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Аттракцион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Проигрывание этюдов«Скажи доброе слово другу», «Назови </w:t>
            </w:r>
            <w:r>
              <w:rPr>
                <w:sz w:val="24"/>
              </w:rPr>
              <w:t>ласково»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 «Как можно …( поздороваться, попрощаться, поблагодарить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попросить,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отказаться, обратиться)»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«Супермаркет»,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«Доктор»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Трудовые поручения на цветнике, огороде (полив, рыхление, уборка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сорняка)</w:t>
            </w:r>
          </w:p>
          <w:p w:rsidR="00572384" w:rsidRDefault="00C26660">
            <w:pPr>
              <w:pStyle w:val="TableParagraph"/>
              <w:tabs>
                <w:tab w:val="left" w:pos="6380"/>
                <w:tab w:val="left" w:pos="7040"/>
                <w:tab w:val="left" w:pos="7480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Этюд 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друге»</w:t>
            </w: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572384">
      <w:pPr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275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628" w:right="2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22.07-26.07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природы»</w:t>
            </w:r>
          </w:p>
        </w:tc>
      </w:tr>
      <w:tr w:rsidR="00572384">
        <w:trPr>
          <w:trHeight w:val="202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238" w:right="244" w:firstLine="2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40" w:lineRule="exact"/>
              <w:ind w:rightChars="45" w:right="99"/>
              <w:jc w:val="center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«Откуда</w:t>
            </w:r>
            <w:r>
              <w:rPr>
                <w:spacing w:val="-2"/>
              </w:rPr>
              <w:t xml:space="preserve"> </w:t>
            </w:r>
            <w:r>
              <w:t>пришла</w:t>
            </w:r>
            <w:r>
              <w:rPr>
                <w:spacing w:val="-2"/>
              </w:rPr>
              <w:t xml:space="preserve"> </w:t>
            </w:r>
            <w:r>
              <w:t>булочка»,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растет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огороде»,</w:t>
            </w:r>
            <w:r>
              <w:rPr>
                <w:spacing w:val="-1"/>
              </w:rPr>
              <w:t xml:space="preserve"> </w:t>
            </w:r>
            <w:r>
              <w:t>«Деревья</w:t>
            </w:r>
            <w:r>
              <w:rPr>
                <w:spacing w:val="-4"/>
              </w:rPr>
              <w:t xml:space="preserve"> </w:t>
            </w:r>
            <w:r>
              <w:t>нашего</w:t>
            </w:r>
            <w:r>
              <w:rPr>
                <w:spacing w:val="-5"/>
              </w:rPr>
              <w:t xml:space="preserve"> </w:t>
            </w:r>
            <w:r>
              <w:t>края»,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«Какие</w:t>
            </w:r>
            <w:r>
              <w:rPr>
                <w:spacing w:val="20"/>
              </w:rPr>
              <w:t xml:space="preserve"> </w:t>
            </w:r>
            <w:r>
              <w:t>деревья</w:t>
            </w:r>
            <w:r>
              <w:rPr>
                <w:spacing w:val="20"/>
              </w:rPr>
              <w:t xml:space="preserve"> </w:t>
            </w:r>
            <w:r>
              <w:t>растут</w:t>
            </w:r>
            <w:r>
              <w:rPr>
                <w:spacing w:val="21"/>
              </w:rPr>
              <w:t xml:space="preserve"> </w:t>
            </w:r>
            <w:r>
              <w:t>около</w:t>
            </w:r>
            <w:r>
              <w:rPr>
                <w:spacing w:val="19"/>
              </w:rPr>
              <w:t xml:space="preserve"> </w:t>
            </w:r>
            <w:r>
              <w:t>детского</w:t>
            </w:r>
            <w:r>
              <w:rPr>
                <w:spacing w:val="19"/>
              </w:rPr>
              <w:t xml:space="preserve"> </w:t>
            </w:r>
            <w:r>
              <w:t>сада»,</w:t>
            </w:r>
            <w:r>
              <w:rPr>
                <w:spacing w:val="24"/>
              </w:rPr>
              <w:t xml:space="preserve"> </w:t>
            </w:r>
            <w:r>
              <w:t>«Береги</w:t>
            </w:r>
            <w:r>
              <w:rPr>
                <w:spacing w:val="21"/>
              </w:rPr>
              <w:t xml:space="preserve"> </w:t>
            </w:r>
            <w:r>
              <w:t>лес</w:t>
            </w:r>
            <w:r>
              <w:rPr>
                <w:spacing w:val="22"/>
              </w:rPr>
              <w:t xml:space="preserve"> </w:t>
            </w:r>
            <w:r>
              <w:t>от</w:t>
            </w:r>
            <w:r>
              <w:rPr>
                <w:spacing w:val="21"/>
              </w:rPr>
              <w:t xml:space="preserve"> </w:t>
            </w:r>
            <w:r>
              <w:t>пожара»,</w:t>
            </w:r>
            <w:r>
              <w:rPr>
                <w:spacing w:val="24"/>
              </w:rPr>
              <w:t xml:space="preserve"> </w:t>
            </w:r>
            <w:r>
              <w:t>«О</w:t>
            </w:r>
            <w:r>
              <w:rPr>
                <w:spacing w:val="23"/>
              </w:rPr>
              <w:t xml:space="preserve"> </w:t>
            </w:r>
            <w:r>
              <w:t>пользе</w:t>
            </w:r>
            <w:r>
              <w:rPr>
                <w:spacing w:val="-52"/>
              </w:rPr>
              <w:t xml:space="preserve"> </w:t>
            </w:r>
            <w:r>
              <w:t>деревьев»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путешествие</w:t>
            </w:r>
            <w:r>
              <w:rPr>
                <w:spacing w:val="-2"/>
              </w:rPr>
              <w:t xml:space="preserve"> </w:t>
            </w:r>
            <w:r>
              <w:t>«По</w:t>
            </w:r>
            <w:r>
              <w:rPr>
                <w:spacing w:val="-1"/>
              </w:rPr>
              <w:t xml:space="preserve"> </w:t>
            </w:r>
            <w:r>
              <w:t>дну</w:t>
            </w:r>
            <w:r>
              <w:rPr>
                <w:spacing w:val="-5"/>
              </w:rPr>
              <w:t xml:space="preserve"> </w:t>
            </w:r>
            <w:r>
              <w:t>океана</w:t>
            </w:r>
            <w:r>
              <w:rPr>
                <w:spacing w:val="-2"/>
              </w:rPr>
              <w:t xml:space="preserve"> </w:t>
            </w:r>
            <w:r>
              <w:t>вместе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Русалочкой!».</w:t>
            </w:r>
          </w:p>
          <w:p w:rsidR="00572384" w:rsidRDefault="00C26660">
            <w:pPr>
              <w:pStyle w:val="TableParagraph"/>
              <w:spacing w:before="1" w:line="252" w:lineRule="exact"/>
              <w:ind w:rightChars="45" w:right="99"/>
              <w:jc w:val="center"/>
            </w:pPr>
            <w:r>
              <w:t>Рассматривание</w:t>
            </w:r>
            <w:r>
              <w:rPr>
                <w:spacing w:val="43"/>
              </w:rPr>
              <w:t xml:space="preserve"> </w:t>
            </w:r>
            <w:r>
              <w:t>колосьев</w:t>
            </w:r>
            <w:r>
              <w:rPr>
                <w:spacing w:val="96"/>
              </w:rPr>
              <w:t xml:space="preserve"> </w:t>
            </w:r>
            <w:r>
              <w:t>зерновых</w:t>
            </w:r>
            <w:r>
              <w:rPr>
                <w:spacing w:val="98"/>
              </w:rPr>
              <w:t xml:space="preserve"> </w:t>
            </w:r>
            <w:r>
              <w:t>растений,</w:t>
            </w:r>
            <w:r>
              <w:rPr>
                <w:spacing w:val="96"/>
              </w:rPr>
              <w:t xml:space="preserve"> </w:t>
            </w:r>
            <w:r>
              <w:t>сюжетных</w:t>
            </w:r>
            <w:r>
              <w:rPr>
                <w:spacing w:val="98"/>
              </w:rPr>
              <w:t xml:space="preserve"> </w:t>
            </w:r>
            <w:r>
              <w:t>картинок</w:t>
            </w:r>
            <w:r>
              <w:rPr>
                <w:spacing w:val="97"/>
              </w:rPr>
              <w:t xml:space="preserve"> </w:t>
            </w:r>
            <w:r>
              <w:t>из</w:t>
            </w:r>
            <w:r>
              <w:rPr>
                <w:spacing w:val="97"/>
              </w:rPr>
              <w:t xml:space="preserve"> </w:t>
            </w:r>
            <w:r>
              <w:t>серии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«Откуда</w:t>
            </w:r>
            <w:r>
              <w:rPr>
                <w:spacing w:val="20"/>
              </w:rPr>
              <w:t xml:space="preserve"> </w:t>
            </w:r>
            <w:r>
              <w:t>хлеб</w:t>
            </w:r>
            <w:r>
              <w:rPr>
                <w:spacing w:val="21"/>
              </w:rPr>
              <w:t xml:space="preserve"> </w:t>
            </w:r>
            <w:r>
              <w:t>пришел»,</w:t>
            </w:r>
            <w:r>
              <w:rPr>
                <w:spacing w:val="23"/>
              </w:rPr>
              <w:t xml:space="preserve"> </w:t>
            </w:r>
            <w:r>
              <w:t>иллюстраций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изображением</w:t>
            </w:r>
            <w:r>
              <w:rPr>
                <w:spacing w:val="20"/>
              </w:rPr>
              <w:t xml:space="preserve"> </w:t>
            </w:r>
            <w:r>
              <w:t>машин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приспособлений,</w:t>
            </w:r>
            <w:r>
              <w:rPr>
                <w:spacing w:val="-52"/>
              </w:rPr>
              <w:t xml:space="preserve"> </w:t>
            </w:r>
            <w:r>
              <w:t>используемых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выращивания</w:t>
            </w:r>
            <w:r>
              <w:rPr>
                <w:spacing w:val="-1"/>
              </w:rPr>
              <w:t xml:space="preserve"> </w:t>
            </w:r>
            <w:r>
              <w:t>злаков.</w:t>
            </w:r>
          </w:p>
          <w:p w:rsidR="00572384" w:rsidRDefault="00C26660">
            <w:pPr>
              <w:pStyle w:val="TableParagraph"/>
              <w:spacing w:line="244" w:lineRule="exact"/>
              <w:ind w:rightChars="45" w:right="99"/>
              <w:jc w:val="center"/>
            </w:pPr>
            <w:r>
              <w:t>Исследовательско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экспериментальная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песком.</w:t>
            </w:r>
          </w:p>
        </w:tc>
      </w:tr>
      <w:tr w:rsidR="00572384">
        <w:trPr>
          <w:trHeight w:val="2277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rightChars="45" w:right="99"/>
              <w:jc w:val="center"/>
            </w:pPr>
            <w:r>
              <w:t>Чтение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разучивание</w:t>
            </w:r>
            <w:r>
              <w:rPr>
                <w:spacing w:val="9"/>
              </w:rPr>
              <w:t xml:space="preserve"> </w:t>
            </w:r>
            <w:r>
              <w:t>стихотворений,</w:t>
            </w:r>
            <w:r>
              <w:rPr>
                <w:spacing w:val="8"/>
              </w:rPr>
              <w:t xml:space="preserve"> </w:t>
            </w:r>
            <w:r>
              <w:t>пословиц,</w:t>
            </w:r>
            <w:r>
              <w:rPr>
                <w:spacing w:val="8"/>
              </w:rPr>
              <w:t xml:space="preserve"> </w:t>
            </w:r>
            <w:r>
              <w:t>художественных</w:t>
            </w:r>
            <w:r>
              <w:rPr>
                <w:spacing w:val="6"/>
              </w:rPr>
              <w:t xml:space="preserve"> </w:t>
            </w:r>
            <w:r>
              <w:t>произведений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хлебе.</w:t>
            </w:r>
            <w:r>
              <w:rPr>
                <w:spacing w:val="-3"/>
              </w:rPr>
              <w:t xml:space="preserve"> </w:t>
            </w:r>
            <w:r>
              <w:t>Отгадывание загадок о водном мире.</w:t>
            </w:r>
          </w:p>
          <w:p w:rsidR="00572384" w:rsidRDefault="00C26660">
            <w:pPr>
              <w:pStyle w:val="TableParagraph"/>
              <w:spacing w:line="248" w:lineRule="exact"/>
              <w:ind w:rightChars="45" w:right="99"/>
              <w:jc w:val="center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пословиц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поговорок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хлебе.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Беседы: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значит</w:t>
            </w:r>
            <w:r>
              <w:rPr>
                <w:spacing w:val="3"/>
              </w:rPr>
              <w:t xml:space="preserve"> </w:t>
            </w:r>
            <w:r>
              <w:t>быть</w:t>
            </w:r>
            <w:r>
              <w:rPr>
                <w:spacing w:val="5"/>
              </w:rPr>
              <w:t xml:space="preserve"> </w:t>
            </w:r>
            <w:r>
              <w:t>культурным</w:t>
            </w:r>
            <w:r>
              <w:rPr>
                <w:spacing w:val="4"/>
              </w:rPr>
              <w:t xml:space="preserve"> </w:t>
            </w:r>
            <w:r>
              <w:t>человеком»,</w:t>
            </w:r>
            <w:r>
              <w:rPr>
                <w:spacing w:val="7"/>
              </w:rPr>
              <w:t xml:space="preserve"> </w:t>
            </w:r>
            <w:r>
              <w:t>«Знаменитые</w:t>
            </w:r>
            <w:r>
              <w:rPr>
                <w:spacing w:val="5"/>
              </w:rPr>
              <w:t xml:space="preserve"> </w:t>
            </w:r>
            <w:r>
              <w:t>художники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природе»,</w:t>
            </w:r>
            <w:r>
              <w:rPr>
                <w:spacing w:val="1"/>
              </w:rPr>
              <w:t xml:space="preserve"> </w:t>
            </w:r>
            <w:r>
              <w:t>«Природные богатства Земли».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Игровые</w:t>
            </w:r>
            <w:r>
              <w:rPr>
                <w:spacing w:val="-3"/>
              </w:rPr>
              <w:t xml:space="preserve"> </w:t>
            </w:r>
            <w:r>
              <w:t>упражнения:</w:t>
            </w:r>
            <w:r>
              <w:rPr>
                <w:spacing w:val="-1"/>
              </w:rPr>
              <w:t xml:space="preserve"> </w:t>
            </w:r>
            <w:r>
              <w:t>«Какие</w:t>
            </w:r>
            <w:r>
              <w:rPr>
                <w:spacing w:val="-3"/>
              </w:rPr>
              <w:t xml:space="preserve"> </w:t>
            </w:r>
            <w:r>
              <w:t>деревья</w:t>
            </w:r>
            <w:r>
              <w:rPr>
                <w:spacing w:val="-4"/>
              </w:rPr>
              <w:t xml:space="preserve"> </w:t>
            </w:r>
            <w:r>
              <w:t>растут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улицах</w:t>
            </w:r>
            <w:r>
              <w:rPr>
                <w:spacing w:val="-3"/>
              </w:rPr>
              <w:t xml:space="preserve"> </w:t>
            </w:r>
            <w:r>
              <w:t>города?», «Один –</w:t>
            </w:r>
            <w:r>
              <w:rPr>
                <w:spacing w:val="-2"/>
              </w:rPr>
              <w:t xml:space="preserve"> </w:t>
            </w:r>
            <w:r>
              <w:t>много»,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«Узнай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описанию»,</w:t>
            </w:r>
            <w:r>
              <w:rPr>
                <w:spacing w:val="49"/>
              </w:rPr>
              <w:t xml:space="preserve"> </w:t>
            </w:r>
            <w:r>
              <w:t>«Составь</w:t>
            </w:r>
            <w:r>
              <w:rPr>
                <w:spacing w:val="44"/>
              </w:rPr>
              <w:t xml:space="preserve"> </w:t>
            </w:r>
            <w:r>
              <w:t>рассказ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44"/>
              </w:rPr>
              <w:t xml:space="preserve"> </w:t>
            </w:r>
            <w:r>
              <w:t>природном</w:t>
            </w:r>
            <w:r>
              <w:rPr>
                <w:spacing w:val="44"/>
              </w:rPr>
              <w:t xml:space="preserve"> </w:t>
            </w:r>
            <w:r>
              <w:t>объекте»,</w:t>
            </w:r>
            <w:r>
              <w:rPr>
                <w:spacing w:val="49"/>
              </w:rPr>
              <w:t xml:space="preserve"> </w:t>
            </w:r>
            <w:r>
              <w:t>«Подбери</w:t>
            </w:r>
            <w:r>
              <w:rPr>
                <w:spacing w:val="-52"/>
              </w:rPr>
              <w:t xml:space="preserve"> </w:t>
            </w:r>
            <w:r>
              <w:t>определение»,</w:t>
            </w:r>
            <w:r>
              <w:rPr>
                <w:spacing w:val="50"/>
              </w:rPr>
              <w:t xml:space="preserve"> </w:t>
            </w:r>
            <w:r>
              <w:t>«Что</w:t>
            </w:r>
            <w:r>
              <w:rPr>
                <w:spacing w:val="49"/>
              </w:rPr>
              <w:t xml:space="preserve"> </w:t>
            </w:r>
            <w:r>
              <w:t>ты</w:t>
            </w:r>
            <w:r>
              <w:rPr>
                <w:spacing w:val="50"/>
              </w:rPr>
              <w:t xml:space="preserve"> </w:t>
            </w:r>
            <w:r>
              <w:t>делал,</w:t>
            </w:r>
            <w:r>
              <w:rPr>
                <w:spacing w:val="49"/>
              </w:rPr>
              <w:t xml:space="preserve"> </w:t>
            </w:r>
            <w:r>
              <w:t>если</w:t>
            </w:r>
            <w:r>
              <w:rPr>
                <w:spacing w:val="49"/>
              </w:rPr>
              <w:t xml:space="preserve"> </w:t>
            </w:r>
            <w:r>
              <w:t>бы</w:t>
            </w:r>
            <w:r>
              <w:rPr>
                <w:spacing w:val="49"/>
              </w:rPr>
              <w:t xml:space="preserve"> </w:t>
            </w:r>
            <w:r>
              <w:t>оказался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сказке»,</w:t>
            </w:r>
            <w:r>
              <w:rPr>
                <w:spacing w:val="52"/>
              </w:rPr>
              <w:t xml:space="preserve"> </w:t>
            </w:r>
            <w:r>
              <w:t>«Скажи</w:t>
            </w:r>
            <w:r>
              <w:rPr>
                <w:spacing w:val="48"/>
              </w:rPr>
              <w:t xml:space="preserve"> </w:t>
            </w:r>
            <w:r>
              <w:t>наоборот»,</w:t>
            </w:r>
          </w:p>
          <w:p w:rsidR="00572384" w:rsidRDefault="00C26660">
            <w:pPr>
              <w:pStyle w:val="TableParagraph"/>
              <w:spacing w:line="244" w:lineRule="exact"/>
              <w:ind w:rightChars="45" w:right="99"/>
              <w:jc w:val="center"/>
            </w:pPr>
            <w:r>
              <w:t>«Кто</w:t>
            </w:r>
            <w:r>
              <w:rPr>
                <w:spacing w:val="-1"/>
              </w:rPr>
              <w:t xml:space="preserve"> </w:t>
            </w:r>
            <w:r>
              <w:t>лишний?»</w:t>
            </w:r>
          </w:p>
        </w:tc>
      </w:tr>
      <w:tr w:rsidR="00572384">
        <w:trPr>
          <w:trHeight w:val="354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86" w:line="242" w:lineRule="auto"/>
              <w:ind w:left="458" w:right="452" w:firstLine="2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40" w:lineRule="exact"/>
              <w:ind w:rightChars="45" w:right="99"/>
              <w:jc w:val="center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«Кто со спортом</w:t>
            </w:r>
            <w:r>
              <w:rPr>
                <w:spacing w:val="-1"/>
              </w:rPr>
              <w:t xml:space="preserve"> </w:t>
            </w:r>
            <w:r>
              <w:t>дружит»</w:t>
            </w:r>
          </w:p>
          <w:p w:rsidR="00572384" w:rsidRDefault="00C26660">
            <w:pPr>
              <w:pStyle w:val="TableParagraph"/>
              <w:spacing w:before="1"/>
              <w:ind w:rightChars="45" w:right="99"/>
              <w:jc w:val="center"/>
            </w:pP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«Мыши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кладовой»,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пару»,</w:t>
            </w:r>
            <w:r>
              <w:rPr>
                <w:spacing w:val="1"/>
              </w:rPr>
              <w:t xml:space="preserve"> </w:t>
            </w:r>
            <w:r>
              <w:t>«Каравай»,</w:t>
            </w:r>
            <w:r>
              <w:rPr>
                <w:spacing w:val="1"/>
              </w:rPr>
              <w:t xml:space="preserve"> </w:t>
            </w:r>
            <w:r>
              <w:t>«Море</w:t>
            </w:r>
            <w:r>
              <w:rPr>
                <w:spacing w:val="-52"/>
              </w:rPr>
              <w:t xml:space="preserve"> </w:t>
            </w:r>
            <w:r>
              <w:t>волнуется»,</w:t>
            </w:r>
            <w:r>
              <w:rPr>
                <w:spacing w:val="1"/>
              </w:rPr>
              <w:t xml:space="preserve"> </w:t>
            </w:r>
            <w:r>
              <w:t>«Съедобное – несъедобное»,</w:t>
            </w:r>
            <w:r>
              <w:rPr>
                <w:spacing w:val="1"/>
              </w:rPr>
              <w:t xml:space="preserve"> </w:t>
            </w:r>
            <w:r>
              <w:t>«Найди пару»,</w:t>
            </w:r>
            <w:r>
              <w:rPr>
                <w:spacing w:val="1"/>
              </w:rPr>
              <w:t xml:space="preserve"> </w:t>
            </w:r>
            <w:r>
              <w:t>«Огуречик»,</w:t>
            </w:r>
            <w:r>
              <w:rPr>
                <w:spacing w:val="1"/>
              </w:rPr>
              <w:t xml:space="preserve"> </w:t>
            </w:r>
            <w:r>
              <w:t>«1-2-3- к</w:t>
            </w:r>
            <w:r>
              <w:rPr>
                <w:spacing w:val="1"/>
              </w:rPr>
              <w:t xml:space="preserve"> </w:t>
            </w:r>
            <w:r>
              <w:t>дереву</w:t>
            </w:r>
            <w:r>
              <w:rPr>
                <w:spacing w:val="-4"/>
              </w:rPr>
              <w:t xml:space="preserve"> </w:t>
            </w:r>
            <w:r>
              <w:t>беги»,</w:t>
            </w:r>
            <w:r>
              <w:rPr>
                <w:spacing w:val="1"/>
              </w:rPr>
              <w:t xml:space="preserve"> </w:t>
            </w:r>
            <w:r>
              <w:t>«Найди,</w:t>
            </w:r>
            <w:r>
              <w:rPr>
                <w:spacing w:val="-1"/>
              </w:rPr>
              <w:t xml:space="preserve"> </w:t>
            </w:r>
            <w:r>
              <w:t>где спрятано»,</w:t>
            </w:r>
            <w:r>
              <w:rPr>
                <w:spacing w:val="1"/>
              </w:rPr>
              <w:t xml:space="preserve"> </w:t>
            </w:r>
            <w:r>
              <w:t>«Съедобное</w:t>
            </w:r>
            <w:r>
              <w:rPr>
                <w:spacing w:val="-1"/>
              </w:rPr>
              <w:t xml:space="preserve"> </w:t>
            </w:r>
            <w:r>
              <w:t>– несъедобное».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Опыты</w:t>
            </w:r>
            <w:r>
              <w:rPr>
                <w:spacing w:val="-1"/>
              </w:rPr>
              <w:t xml:space="preserve"> </w:t>
            </w:r>
            <w:r>
              <w:t>с водой.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Психогимнастика, релаксация.</w:t>
            </w:r>
            <w:r>
              <w:rPr>
                <w:spacing w:val="1"/>
              </w:rPr>
              <w:t xml:space="preserve"> </w:t>
            </w:r>
            <w:r>
              <w:t>Развлечение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«Зов</w:t>
            </w:r>
            <w:r>
              <w:rPr>
                <w:spacing w:val="-2"/>
              </w:rPr>
              <w:t xml:space="preserve"> </w:t>
            </w:r>
            <w:r>
              <w:t>джунглей»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березовую рощу</w:t>
            </w:r>
            <w:r>
              <w:rPr>
                <w:spacing w:val="-1"/>
              </w:rPr>
              <w:t xml:space="preserve"> </w:t>
            </w:r>
            <w:r>
              <w:t>«Мы следопыты»</w:t>
            </w:r>
          </w:p>
          <w:p w:rsidR="00572384" w:rsidRDefault="00C26660">
            <w:pPr>
              <w:pStyle w:val="TableParagraph"/>
              <w:spacing w:before="2"/>
              <w:ind w:rightChars="45" w:right="99"/>
              <w:jc w:val="center"/>
            </w:pPr>
            <w:r>
              <w:t>Совместно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родителями</w:t>
            </w:r>
            <w:r>
              <w:rPr>
                <w:spacing w:val="3"/>
              </w:rPr>
              <w:t xml:space="preserve"> </w:t>
            </w:r>
            <w:r>
              <w:t>изготовление</w:t>
            </w:r>
            <w:r>
              <w:rPr>
                <w:spacing w:val="3"/>
              </w:rPr>
              <w:t xml:space="preserve"> </w:t>
            </w:r>
            <w:r>
              <w:t>мини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альбомов</w:t>
            </w:r>
            <w:r>
              <w:rPr>
                <w:spacing w:val="3"/>
              </w:rPr>
              <w:t xml:space="preserve"> </w:t>
            </w:r>
            <w:r>
              <w:t>«Лекарство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нашем</w:t>
            </w:r>
            <w:r>
              <w:rPr>
                <w:spacing w:val="-52"/>
              </w:rPr>
              <w:t xml:space="preserve"> </w:t>
            </w:r>
            <w:r>
              <w:t>доме»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загадки,</w:t>
            </w:r>
            <w:r>
              <w:rPr>
                <w:spacing w:val="-3"/>
              </w:rPr>
              <w:t xml:space="preserve"> </w:t>
            </w:r>
            <w:r>
              <w:t>стихи, рассказы собственного</w:t>
            </w:r>
            <w:r>
              <w:rPr>
                <w:spacing w:val="-3"/>
              </w:rPr>
              <w:t xml:space="preserve"> </w:t>
            </w:r>
            <w:r>
              <w:t>сочинения.</w:t>
            </w:r>
          </w:p>
          <w:p w:rsidR="00572384" w:rsidRDefault="00C26660">
            <w:pPr>
              <w:pStyle w:val="TableParagraph"/>
              <w:tabs>
                <w:tab w:val="left" w:pos="1067"/>
                <w:tab w:val="left" w:pos="2903"/>
                <w:tab w:val="left" w:pos="4347"/>
                <w:tab w:val="left" w:pos="5856"/>
                <w:tab w:val="left" w:pos="7106"/>
              </w:tabs>
              <w:spacing w:line="251" w:lineRule="exact"/>
              <w:ind w:rightChars="45" w:right="99"/>
              <w:jc w:val="center"/>
            </w:pPr>
            <w:r>
              <w:t>Чтение</w:t>
            </w:r>
            <w:r>
              <w:tab/>
              <w:t>художественной</w:t>
            </w:r>
            <w:r>
              <w:tab/>
              <w:t>литературы:</w:t>
            </w:r>
            <w:r>
              <w:tab/>
              <w:t>«Воспаление</w:t>
            </w:r>
            <w:r>
              <w:tab/>
              <w:t>хитрости»</w:t>
            </w:r>
            <w:r>
              <w:tab/>
              <w:t>А.Милн,</w:t>
            </w:r>
          </w:p>
          <w:p w:rsidR="00572384" w:rsidRDefault="00C26660">
            <w:pPr>
              <w:pStyle w:val="TableParagraph"/>
              <w:spacing w:before="1" w:line="252" w:lineRule="exact"/>
              <w:ind w:rightChars="45" w:right="99"/>
              <w:jc w:val="center"/>
            </w:pPr>
            <w:r>
              <w:t>«Прививка»</w:t>
            </w:r>
            <w:r>
              <w:rPr>
                <w:spacing w:val="-5"/>
              </w:rPr>
              <w:t xml:space="preserve"> </w:t>
            </w:r>
            <w:r>
              <w:t>С.Михалков</w:t>
            </w:r>
          </w:p>
          <w:p w:rsidR="00572384" w:rsidRDefault="00C26660">
            <w:pPr>
              <w:pStyle w:val="TableParagraph"/>
              <w:spacing w:line="254" w:lineRule="exact"/>
              <w:ind w:rightChars="45" w:right="99"/>
              <w:jc w:val="center"/>
            </w:pPr>
            <w:r>
              <w:t>Упражнение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равновесии</w:t>
            </w:r>
            <w:r>
              <w:rPr>
                <w:spacing w:val="32"/>
              </w:rPr>
              <w:t xml:space="preserve"> </w:t>
            </w:r>
            <w:r>
              <w:t>«Удержись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камне»</w:t>
            </w:r>
            <w:r>
              <w:rPr>
                <w:spacing w:val="29"/>
              </w:rPr>
              <w:t xml:space="preserve"> </w:t>
            </w:r>
            <w:r>
              <w:t>(</w:t>
            </w:r>
            <w:r>
              <w:rPr>
                <w:sz w:val="20"/>
              </w:rPr>
              <w:t>стоять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возвышении,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ноге</w:t>
            </w:r>
            <w:r>
              <w:t>)</w:t>
            </w:r>
          </w:p>
        </w:tc>
      </w:tr>
      <w:tr w:rsidR="00572384">
        <w:trPr>
          <w:trHeight w:val="354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rightChars="45" w:right="99"/>
              <w:jc w:val="center"/>
            </w:pPr>
            <w:r>
              <w:t>Конкурс</w:t>
            </w:r>
            <w:r>
              <w:rPr>
                <w:spacing w:val="28"/>
              </w:rPr>
              <w:t xml:space="preserve"> </w:t>
            </w:r>
            <w:r>
              <w:t>рисунков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асфальте</w:t>
            </w:r>
            <w:r>
              <w:rPr>
                <w:spacing w:val="27"/>
              </w:rPr>
              <w:t xml:space="preserve"> </w:t>
            </w:r>
            <w:r>
              <w:t>«Поспешим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помощь</w:t>
            </w:r>
            <w:r>
              <w:rPr>
                <w:spacing w:val="28"/>
              </w:rPr>
              <w:t xml:space="preserve"> </w:t>
            </w:r>
            <w:r>
              <w:t>краскам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28"/>
              </w:rPr>
              <w:t xml:space="preserve"> </w:t>
            </w:r>
            <w:r>
              <w:t>нарисуем</w:t>
            </w:r>
            <w:r>
              <w:rPr>
                <w:spacing w:val="-52"/>
              </w:rPr>
              <w:t xml:space="preserve"> </w:t>
            </w:r>
            <w:r>
              <w:t>дружно сказку»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Рассматривание</w:t>
            </w:r>
            <w:r>
              <w:rPr>
                <w:spacing w:val="-5"/>
              </w:rPr>
              <w:t xml:space="preserve"> </w:t>
            </w:r>
            <w:r>
              <w:t>альбома</w:t>
            </w:r>
            <w:r>
              <w:rPr>
                <w:spacing w:val="-6"/>
              </w:rPr>
              <w:t xml:space="preserve"> </w:t>
            </w:r>
            <w:r>
              <w:t>«Путешествие</w:t>
            </w:r>
            <w:r>
              <w:rPr>
                <w:spacing w:val="-4"/>
              </w:rPr>
              <w:t xml:space="preserve"> </w:t>
            </w:r>
            <w:r>
              <w:t>колоска».</w:t>
            </w:r>
            <w:r>
              <w:rPr>
                <w:spacing w:val="-52"/>
              </w:rPr>
              <w:t xml:space="preserve"> </w:t>
            </w:r>
            <w:r>
              <w:t>Лепка из</w:t>
            </w:r>
            <w:r>
              <w:rPr>
                <w:spacing w:val="-2"/>
              </w:rPr>
              <w:t xml:space="preserve"> </w:t>
            </w:r>
            <w:r>
              <w:t>соленого</w:t>
            </w:r>
            <w:r>
              <w:rPr>
                <w:spacing w:val="-1"/>
              </w:rPr>
              <w:t xml:space="preserve"> </w:t>
            </w:r>
            <w:r>
              <w:t>теста природных</w:t>
            </w:r>
            <w:r>
              <w:rPr>
                <w:spacing w:val="-2"/>
              </w:rPr>
              <w:t xml:space="preserve"> </w:t>
            </w:r>
            <w:r>
              <w:t>объектов.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Оформление альбома «Поэты о хлебе» (</w:t>
            </w:r>
            <w:r>
              <w:rPr>
                <w:sz w:val="20"/>
              </w:rPr>
              <w:t>совместно с родителями</w:t>
            </w:r>
            <w:r>
              <w:t>)</w:t>
            </w:r>
            <w:r>
              <w:rPr>
                <w:spacing w:val="-52"/>
              </w:rPr>
              <w:t xml:space="preserve"> </w:t>
            </w: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«Хлеб</w:t>
            </w:r>
            <w:r>
              <w:rPr>
                <w:spacing w:val="2"/>
              </w:rPr>
              <w:t xml:space="preserve"> </w:t>
            </w:r>
            <w:r>
              <w:t>– хозяин</w:t>
            </w:r>
            <w:r>
              <w:rPr>
                <w:spacing w:val="-1"/>
              </w:rPr>
              <w:t xml:space="preserve"> </w:t>
            </w:r>
            <w:r>
              <w:t>дома»,</w:t>
            </w:r>
            <w:r>
              <w:rPr>
                <w:spacing w:val="2"/>
              </w:rPr>
              <w:t xml:space="preserve"> </w:t>
            </w:r>
            <w:r>
              <w:t>«Береги хлеб»</w:t>
            </w:r>
          </w:p>
          <w:p w:rsidR="00572384" w:rsidRDefault="00C26660">
            <w:pPr>
              <w:pStyle w:val="TableParagraph"/>
              <w:spacing w:line="253" w:lineRule="exact"/>
              <w:ind w:rightChars="45" w:right="99"/>
              <w:jc w:val="center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«Водное</w:t>
            </w:r>
            <w:r>
              <w:rPr>
                <w:spacing w:val="-1"/>
              </w:rPr>
              <w:t xml:space="preserve"> </w:t>
            </w:r>
            <w:r>
              <w:t>царство»</w:t>
            </w:r>
            <w:r>
              <w:rPr>
                <w:spacing w:val="-7"/>
              </w:rPr>
              <w:t xml:space="preserve"> </w:t>
            </w:r>
            <w:r>
              <w:t>(совместно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родителями)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Оформление</w:t>
            </w:r>
            <w:r>
              <w:rPr>
                <w:spacing w:val="78"/>
              </w:rPr>
              <w:t xml:space="preserve"> </w:t>
            </w:r>
            <w:r>
              <w:t xml:space="preserve">альбома  </w:t>
            </w:r>
            <w:r>
              <w:rPr>
                <w:spacing w:val="20"/>
              </w:rPr>
              <w:t xml:space="preserve"> </w:t>
            </w:r>
            <w:r>
              <w:t xml:space="preserve">«Озера  </w:t>
            </w:r>
            <w:r>
              <w:rPr>
                <w:spacing w:val="25"/>
              </w:rPr>
              <w:t xml:space="preserve"> </w:t>
            </w:r>
            <w:r>
              <w:t xml:space="preserve">и  </w:t>
            </w:r>
            <w:r>
              <w:rPr>
                <w:spacing w:val="24"/>
              </w:rPr>
              <w:t xml:space="preserve"> </w:t>
            </w:r>
            <w:r>
              <w:t xml:space="preserve">реки»  </w:t>
            </w:r>
            <w:r>
              <w:rPr>
                <w:spacing w:val="19"/>
              </w:rPr>
              <w:t xml:space="preserve"> </w:t>
            </w:r>
            <w:r>
              <w:t xml:space="preserve">и  </w:t>
            </w:r>
            <w:r>
              <w:rPr>
                <w:spacing w:val="27"/>
              </w:rPr>
              <w:t xml:space="preserve"> </w:t>
            </w:r>
            <w:r>
              <w:t xml:space="preserve">газеты  </w:t>
            </w:r>
            <w:r>
              <w:rPr>
                <w:spacing w:val="24"/>
              </w:rPr>
              <w:t xml:space="preserve"> </w:t>
            </w:r>
            <w:r>
              <w:t xml:space="preserve">«Удивительные  </w:t>
            </w:r>
            <w:r>
              <w:rPr>
                <w:spacing w:val="25"/>
              </w:rPr>
              <w:t xml:space="preserve"> </w:t>
            </w:r>
            <w:r>
              <w:t>овощи»,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«Витамины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овощах»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Наблюдение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деревьями.</w:t>
            </w:r>
            <w:r>
              <w:rPr>
                <w:spacing w:val="-2"/>
              </w:rPr>
              <w:t xml:space="preserve"> </w:t>
            </w:r>
            <w:r>
              <w:t>Рисование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Конкурс детского рисунка «Волшебные превращения»</w:t>
            </w:r>
            <w:r>
              <w:rPr>
                <w:spacing w:val="-52"/>
              </w:rPr>
              <w:t xml:space="preserve"> </w:t>
            </w:r>
            <w:r>
              <w:t>Рисунки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поделки на песке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Упражнения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46"/>
              </w:rPr>
              <w:t xml:space="preserve"> </w:t>
            </w:r>
            <w:r>
              <w:t>текстам</w:t>
            </w:r>
            <w:r>
              <w:rPr>
                <w:spacing w:val="46"/>
              </w:rPr>
              <w:t xml:space="preserve"> </w:t>
            </w:r>
            <w:r>
              <w:t>р.н.</w:t>
            </w:r>
            <w:r>
              <w:rPr>
                <w:spacing w:val="46"/>
              </w:rPr>
              <w:t xml:space="preserve"> </w:t>
            </w:r>
            <w:r>
              <w:t>загадок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потешек</w:t>
            </w:r>
            <w:r>
              <w:rPr>
                <w:spacing w:val="47"/>
              </w:rPr>
              <w:t xml:space="preserve"> </w:t>
            </w:r>
            <w:r>
              <w:t>«Играем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инструментах»</w:t>
            </w:r>
          </w:p>
        </w:tc>
      </w:tr>
      <w:tr w:rsidR="00572384">
        <w:trPr>
          <w:trHeight w:val="278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 w:line="242" w:lineRule="auto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39" w:lineRule="exact"/>
              <w:ind w:rightChars="45" w:right="99"/>
              <w:jc w:val="center"/>
            </w:pPr>
            <w:r>
              <w:t>Драматизация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-1"/>
              </w:rPr>
              <w:t xml:space="preserve"> </w:t>
            </w:r>
            <w:r>
              <w:t>«Колобок»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Акция</w:t>
            </w:r>
            <w:r>
              <w:rPr>
                <w:spacing w:val="16"/>
              </w:rPr>
              <w:t xml:space="preserve"> </w:t>
            </w:r>
            <w:r>
              <w:t>«Береги</w:t>
            </w:r>
            <w:r>
              <w:rPr>
                <w:spacing w:val="15"/>
              </w:rPr>
              <w:t xml:space="preserve"> </w:t>
            </w:r>
            <w:r>
              <w:t>хлеб»</w:t>
            </w:r>
            <w:r>
              <w:rPr>
                <w:spacing w:val="10"/>
              </w:rPr>
              <w:t xml:space="preserve"> </w:t>
            </w:r>
            <w:r>
              <w:t>Социально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3"/>
              </w:rPr>
              <w:t xml:space="preserve"> </w:t>
            </w:r>
            <w:r>
              <w:t>ролевая</w:t>
            </w:r>
            <w:r>
              <w:rPr>
                <w:spacing w:val="12"/>
              </w:rPr>
              <w:t xml:space="preserve"> </w:t>
            </w:r>
            <w:r>
              <w:t>игра</w:t>
            </w:r>
            <w:r>
              <w:rPr>
                <w:spacing w:val="13"/>
              </w:rPr>
              <w:t xml:space="preserve"> </w:t>
            </w:r>
            <w:r>
              <w:t>«В</w:t>
            </w:r>
            <w:r>
              <w:rPr>
                <w:spacing w:val="14"/>
              </w:rPr>
              <w:t xml:space="preserve"> </w:t>
            </w:r>
            <w:r>
              <w:t>гостях</w:t>
            </w:r>
            <w:r>
              <w:rPr>
                <w:spacing w:val="15"/>
              </w:rPr>
              <w:t xml:space="preserve"> </w:t>
            </w:r>
            <w:r>
              <w:t>у</w:t>
            </w:r>
            <w:r>
              <w:rPr>
                <w:spacing w:val="13"/>
              </w:rPr>
              <w:t xml:space="preserve"> </w:t>
            </w:r>
            <w:r>
              <w:t>жителей</w:t>
            </w:r>
            <w:r>
              <w:rPr>
                <w:spacing w:val="15"/>
              </w:rPr>
              <w:t xml:space="preserve"> </w:t>
            </w:r>
            <w:r>
              <w:t>подводного</w:t>
            </w:r>
            <w:r>
              <w:rPr>
                <w:spacing w:val="-52"/>
              </w:rPr>
              <w:t xml:space="preserve"> </w:t>
            </w:r>
            <w:r>
              <w:t>царства»,</w:t>
            </w:r>
            <w:r>
              <w:rPr>
                <w:spacing w:val="-2"/>
              </w:rPr>
              <w:t xml:space="preserve"> </w:t>
            </w:r>
            <w:r>
              <w:t>Овощной</w:t>
            </w:r>
            <w:r>
              <w:rPr>
                <w:spacing w:val="-2"/>
              </w:rPr>
              <w:t xml:space="preserve"> </w:t>
            </w:r>
            <w:r>
              <w:t>магазин»,</w:t>
            </w:r>
            <w:r>
              <w:rPr>
                <w:spacing w:val="1"/>
              </w:rPr>
              <w:t xml:space="preserve"> </w:t>
            </w:r>
            <w:r>
              <w:t>«Семья»,</w:t>
            </w:r>
            <w:r>
              <w:rPr>
                <w:spacing w:val="1"/>
              </w:rPr>
              <w:t xml:space="preserve"> </w:t>
            </w:r>
            <w:r>
              <w:t>«Пекарня»,</w:t>
            </w:r>
            <w:r>
              <w:rPr>
                <w:spacing w:val="3"/>
              </w:rPr>
              <w:t xml:space="preserve"> </w:t>
            </w:r>
            <w:r>
              <w:t>«Супермаркет».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Игры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водой.</w:t>
            </w:r>
            <w:r>
              <w:rPr>
                <w:spacing w:val="12"/>
              </w:rPr>
              <w:t xml:space="preserve"> </w:t>
            </w:r>
            <w:r>
              <w:t>Рассматривание</w:t>
            </w:r>
            <w:r>
              <w:rPr>
                <w:spacing w:val="11"/>
              </w:rPr>
              <w:t xml:space="preserve"> </w:t>
            </w:r>
            <w:r>
              <w:t>энциклопедий.</w:t>
            </w:r>
            <w:r>
              <w:rPr>
                <w:spacing w:val="13"/>
              </w:rPr>
              <w:t xml:space="preserve"> </w:t>
            </w:r>
            <w:r>
              <w:t>Подбор</w:t>
            </w:r>
            <w:r>
              <w:rPr>
                <w:spacing w:val="12"/>
              </w:rPr>
              <w:t xml:space="preserve"> </w:t>
            </w:r>
            <w:r>
              <w:t>иллюстраций,</w:t>
            </w:r>
            <w:r>
              <w:rPr>
                <w:spacing w:val="10"/>
              </w:rPr>
              <w:t xml:space="preserve"> </w:t>
            </w:r>
            <w:r>
              <w:t>открыток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Инсценировка</w:t>
            </w:r>
            <w:r>
              <w:rPr>
                <w:spacing w:val="-2"/>
              </w:rPr>
              <w:t xml:space="preserve"> </w:t>
            </w:r>
            <w:r>
              <w:t>«Спор</w:t>
            </w:r>
            <w:r>
              <w:rPr>
                <w:spacing w:val="-2"/>
              </w:rPr>
              <w:t xml:space="preserve"> </w:t>
            </w:r>
            <w:r>
              <w:t>овощей».</w:t>
            </w:r>
            <w:r>
              <w:rPr>
                <w:spacing w:val="-1"/>
              </w:rPr>
              <w:t xml:space="preserve"> </w:t>
            </w:r>
            <w:r>
              <w:t>Театр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фланелеграфе</w:t>
            </w:r>
            <w:r>
              <w:rPr>
                <w:spacing w:val="-2"/>
              </w:rPr>
              <w:t xml:space="preserve"> </w:t>
            </w:r>
            <w:r>
              <w:t>«Колобок»</w:t>
            </w:r>
          </w:p>
          <w:p w:rsidR="00572384" w:rsidRDefault="00C26660">
            <w:pPr>
              <w:pStyle w:val="TableParagraph"/>
              <w:spacing w:before="2" w:line="252" w:lineRule="exact"/>
              <w:ind w:rightChars="45" w:right="99"/>
              <w:jc w:val="center"/>
            </w:pPr>
            <w:r>
              <w:t>Дидактические</w:t>
            </w:r>
            <w:r>
              <w:rPr>
                <w:spacing w:val="57"/>
              </w:rPr>
              <w:t xml:space="preserve"> </w:t>
            </w:r>
            <w:r>
              <w:t>игры:</w:t>
            </w:r>
            <w:r>
              <w:rPr>
                <w:spacing w:val="59"/>
              </w:rPr>
              <w:t xml:space="preserve"> </w:t>
            </w:r>
            <w:r>
              <w:t>«Найди</w:t>
            </w:r>
            <w:r>
              <w:rPr>
                <w:spacing w:val="57"/>
              </w:rPr>
              <w:t xml:space="preserve"> </w:t>
            </w:r>
            <w:r>
              <w:t>по</w:t>
            </w:r>
            <w:r>
              <w:rPr>
                <w:spacing w:val="57"/>
              </w:rPr>
              <w:t xml:space="preserve"> </w:t>
            </w:r>
            <w:r>
              <w:t>описанию»,</w:t>
            </w:r>
            <w:r>
              <w:rPr>
                <w:spacing w:val="60"/>
              </w:rPr>
              <w:t xml:space="preserve"> </w:t>
            </w:r>
            <w:r>
              <w:t>«Пазлы»,</w:t>
            </w:r>
            <w:r>
              <w:rPr>
                <w:spacing w:val="59"/>
              </w:rPr>
              <w:t xml:space="preserve"> </w:t>
            </w:r>
            <w:r>
              <w:t>«Разрезные</w:t>
            </w:r>
            <w:r>
              <w:rPr>
                <w:spacing w:val="59"/>
              </w:rPr>
              <w:t xml:space="preserve"> </w:t>
            </w:r>
            <w:r>
              <w:t>картинки»,</w:t>
            </w:r>
          </w:p>
          <w:p w:rsidR="00572384" w:rsidRDefault="00C26660">
            <w:pPr>
              <w:pStyle w:val="TableParagraph"/>
              <w:tabs>
                <w:tab w:val="left" w:pos="6138"/>
              </w:tabs>
              <w:ind w:rightChars="45" w:right="99"/>
              <w:jc w:val="center"/>
            </w:pPr>
            <w:r>
              <w:t>«Домино»,</w:t>
            </w:r>
            <w:r>
              <w:rPr>
                <w:spacing w:val="87"/>
              </w:rPr>
              <w:t xml:space="preserve"> </w:t>
            </w:r>
            <w:r>
              <w:t>«Чудесный</w:t>
            </w:r>
            <w:r>
              <w:rPr>
                <w:spacing w:val="84"/>
              </w:rPr>
              <w:t xml:space="preserve"> </w:t>
            </w:r>
            <w:r>
              <w:t>мешочек»,</w:t>
            </w:r>
            <w:r>
              <w:rPr>
                <w:spacing w:val="88"/>
              </w:rPr>
              <w:t xml:space="preserve"> </w:t>
            </w:r>
            <w:r>
              <w:t>«Вершки</w:t>
            </w:r>
            <w:r>
              <w:rPr>
                <w:spacing w:val="87"/>
              </w:rPr>
              <w:t xml:space="preserve"> </w:t>
            </w:r>
            <w:r>
              <w:t>–</w:t>
            </w:r>
            <w:r>
              <w:rPr>
                <w:spacing w:val="86"/>
              </w:rPr>
              <w:t xml:space="preserve"> </w:t>
            </w:r>
            <w:r>
              <w:t>корешки»,</w:t>
            </w:r>
            <w:r>
              <w:tab/>
              <w:t>«С</w:t>
            </w:r>
            <w:r>
              <w:rPr>
                <w:spacing w:val="26"/>
              </w:rPr>
              <w:t xml:space="preserve"> </w:t>
            </w:r>
            <w:r>
              <w:t>какого</w:t>
            </w:r>
            <w:r>
              <w:rPr>
                <w:spacing w:val="25"/>
              </w:rPr>
              <w:t xml:space="preserve"> </w:t>
            </w:r>
            <w:r>
              <w:t>дерева</w:t>
            </w:r>
            <w:r>
              <w:rPr>
                <w:spacing w:val="-52"/>
              </w:rPr>
              <w:t xml:space="preserve"> </w:t>
            </w:r>
            <w:r>
              <w:t>листочек»,</w:t>
            </w:r>
            <w:r>
              <w:rPr>
                <w:spacing w:val="51"/>
              </w:rPr>
              <w:t xml:space="preserve"> </w:t>
            </w:r>
            <w:r>
              <w:t>«Угадай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описанию»,</w:t>
            </w:r>
            <w:r>
              <w:rPr>
                <w:spacing w:val="52"/>
              </w:rPr>
              <w:t xml:space="preserve"> </w:t>
            </w:r>
            <w:r>
              <w:t>«Какого</w:t>
            </w:r>
            <w:r>
              <w:rPr>
                <w:spacing w:val="48"/>
              </w:rPr>
              <w:t xml:space="preserve"> </w:t>
            </w:r>
            <w:r>
              <w:t>дерева</w:t>
            </w:r>
            <w:r>
              <w:rPr>
                <w:spacing w:val="49"/>
              </w:rPr>
              <w:t xml:space="preserve"> </w:t>
            </w:r>
            <w:r>
              <w:t>плод»,</w:t>
            </w:r>
            <w:r>
              <w:rPr>
                <w:spacing w:val="49"/>
              </w:rPr>
              <w:t xml:space="preserve"> </w:t>
            </w:r>
            <w:r>
              <w:t>разрезные</w:t>
            </w:r>
            <w:r>
              <w:rPr>
                <w:spacing w:val="48"/>
              </w:rPr>
              <w:t xml:space="preserve"> </w:t>
            </w:r>
            <w:r>
              <w:t>картинки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«Угадай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вкус»</w:t>
            </w:r>
            <w:r>
              <w:rPr>
                <w:spacing w:val="15"/>
              </w:rPr>
              <w:t xml:space="preserve"> </w:t>
            </w:r>
            <w:r>
              <w:t>(</w:t>
            </w:r>
            <w:r>
              <w:rPr>
                <w:sz w:val="20"/>
              </w:rPr>
              <w:t>пшеничный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t>),</w:t>
            </w:r>
            <w:r>
              <w:rPr>
                <w:spacing w:val="23"/>
              </w:rPr>
              <w:t xml:space="preserve"> </w:t>
            </w:r>
            <w:r>
              <w:t>«Кто</w:t>
            </w:r>
            <w:r>
              <w:rPr>
                <w:spacing w:val="20"/>
              </w:rPr>
              <w:t xml:space="preserve"> </w:t>
            </w:r>
            <w:r>
              <w:t>назовет</w:t>
            </w:r>
            <w:r>
              <w:rPr>
                <w:spacing w:val="20"/>
              </w:rPr>
              <w:t xml:space="preserve"> </w:t>
            </w:r>
            <w:r>
              <w:t>больше</w:t>
            </w:r>
            <w:r>
              <w:rPr>
                <w:spacing w:val="20"/>
              </w:rPr>
              <w:t xml:space="preserve"> </w:t>
            </w:r>
            <w:r>
              <w:t>блюд»,</w:t>
            </w:r>
            <w:r>
              <w:rPr>
                <w:spacing w:val="25"/>
              </w:rPr>
              <w:t xml:space="preserve"> </w:t>
            </w:r>
            <w:r>
              <w:t>«Из</w:t>
            </w:r>
            <w:r>
              <w:rPr>
                <w:spacing w:val="-52"/>
              </w:rPr>
              <w:t xml:space="preserve"> </w:t>
            </w:r>
            <w:r>
              <w:t>чего</w:t>
            </w:r>
            <w:r>
              <w:rPr>
                <w:spacing w:val="-1"/>
              </w:rPr>
              <w:t xml:space="preserve"> </w:t>
            </w:r>
            <w:r>
              <w:t>сварили кашу»,</w:t>
            </w:r>
            <w:r>
              <w:rPr>
                <w:spacing w:val="1"/>
              </w:rPr>
              <w:t xml:space="preserve"> </w:t>
            </w:r>
            <w:r>
              <w:t>«Угадай на</w:t>
            </w:r>
            <w:r>
              <w:rPr>
                <w:spacing w:val="-1"/>
              </w:rPr>
              <w:t xml:space="preserve"> </w:t>
            </w:r>
            <w:r>
              <w:t>ощупь»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z w:val="20"/>
              </w:rPr>
              <w:t>крупы</w:t>
            </w:r>
            <w:r>
              <w:t>),</w:t>
            </w:r>
            <w:r>
              <w:rPr>
                <w:spacing w:val="1"/>
              </w:rPr>
              <w:t xml:space="preserve"> </w:t>
            </w:r>
            <w:r>
              <w:t>«Назови профессию»</w:t>
            </w:r>
          </w:p>
        </w:tc>
      </w:tr>
    </w:tbl>
    <w:p w:rsidR="00572384" w:rsidRDefault="00572384">
      <w:pPr>
        <w:pStyle w:val="a3"/>
        <w:spacing w:before="6"/>
        <w:rPr>
          <w:sz w:val="16"/>
        </w:rPr>
      </w:pPr>
    </w:p>
    <w:p w:rsidR="00572384" w:rsidRDefault="00572384">
      <w:pPr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12" w:rightChars="-13" w:right="-29" w:hangingChars="5" w:hanging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12" w:rightChars="-13" w:right="-29" w:hangingChars="5" w:hanging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275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2" w:rightChars="-13" w:right="-29" w:hangingChars="5" w:hanging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29.07-02.08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группы»</w:t>
            </w:r>
          </w:p>
        </w:tc>
      </w:tr>
      <w:tr w:rsidR="00572384">
        <w:trPr>
          <w:trHeight w:val="2759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92"/>
              <w:ind w:left="12" w:rightChars="-13" w:right="-29" w:hangingChars="5" w:hanging="1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распрекрасное»</w:t>
            </w:r>
          </w:p>
          <w:p w:rsidR="00572384" w:rsidRDefault="00C26660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Беседы «Как украсить комнату», «О комнатных растениях», «Есть ли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  <w:p w:rsidR="00572384" w:rsidRDefault="00C26660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Беседы с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 игры с песком»,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«Тайны песка»,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«Песчаные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572384">
        <w:trPr>
          <w:trHeight w:val="2760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34"/>
              <w:ind w:left="12" w:rightChars="-13" w:right="-29" w:hangingChars="5" w:hanging="12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стал…»,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«Кто 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:rsidR="00572384" w:rsidRDefault="00C26660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Г.Фаллада «Истории из Бедокурии», Н.Носов «Приключения Незнайки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детях, 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 к 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«Подбери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определение»,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можешь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саде?»,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растут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участке?»</w:t>
            </w:r>
          </w:p>
        </w:tc>
      </w:tr>
      <w:tr w:rsidR="00572384">
        <w:trPr>
          <w:trHeight w:val="331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12" w:rightChars="-13" w:right="-29" w:hangingChars="5" w:hanging="12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 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«Спортсмены».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 спортсмены»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велосипедах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«Найди клад»,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«Найди,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спрятано»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зоны двигательной активности и игры в 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«Скакалки»,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«Ловишки».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Целевые прогулки по участку детского сада, по 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руки: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«Клавиши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струны»,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орешки»</w:t>
            </w:r>
          </w:p>
        </w:tc>
      </w:tr>
      <w:tr w:rsidR="00572384">
        <w:trPr>
          <w:trHeight w:val="248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12" w:rightChars="-13" w:right="-29" w:hangingChars="5" w:hanging="12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эмблемы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саде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устроен»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«Ладошки»</w:t>
            </w:r>
          </w:p>
        </w:tc>
      </w:tr>
      <w:tr w:rsidR="00572384">
        <w:trPr>
          <w:trHeight w:val="2760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/>
              <w:ind w:left="12" w:rightChars="-13" w:right="-29" w:hangingChars="5" w:hanging="12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за комнатными </w:t>
            </w:r>
            <w:r>
              <w:rPr>
                <w:sz w:val="24"/>
              </w:rPr>
              <w:t>растениями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572384" w:rsidRDefault="00C26660">
            <w:pPr>
              <w:pStyle w:val="TableParagraph"/>
              <w:tabs>
                <w:tab w:val="left" w:pos="1707"/>
                <w:tab w:val="left" w:pos="2817"/>
                <w:tab w:val="left" w:pos="3220"/>
                <w:tab w:val="left" w:pos="4210"/>
                <w:tab w:val="left" w:pos="5151"/>
                <w:tab w:val="left" w:pos="6149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центров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</w:p>
          <w:p w:rsidR="00572384" w:rsidRDefault="00C26660">
            <w:pPr>
              <w:pStyle w:val="TableParagraph"/>
              <w:tabs>
                <w:tab w:val="left" w:pos="1707"/>
                <w:tab w:val="left" w:pos="2817"/>
                <w:tab w:val="left" w:pos="3220"/>
                <w:tab w:val="left" w:pos="4210"/>
                <w:tab w:val="left" w:pos="5151"/>
                <w:tab w:val="left" w:pos="6149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(игры,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физкультурного,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Кукольный театр «Маша и медведь»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аттракционы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pacing w:val="43"/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43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(полив,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рыхление,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сорняка)</w:t>
            </w:r>
          </w:p>
        </w:tc>
      </w:tr>
    </w:tbl>
    <w:p w:rsidR="00572384" w:rsidRDefault="00572384">
      <w:pPr>
        <w:pStyle w:val="a3"/>
        <w:spacing w:before="8"/>
      </w:pPr>
    </w:p>
    <w:p w:rsidR="00572384" w:rsidRDefault="00572384">
      <w:pPr>
        <w:pStyle w:val="a3"/>
        <w:spacing w:before="90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412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2628" w:right="2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05.08-09.08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неделя»</w:t>
            </w:r>
          </w:p>
        </w:tc>
      </w:tr>
      <w:tr w:rsidR="00572384">
        <w:trPr>
          <w:trHeight w:val="2759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95"/>
              <w:ind w:left="638" w:right="244" w:hanging="371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572384">
            <w:pPr>
              <w:pStyle w:val="TableParagraph"/>
              <w:spacing w:before="10"/>
              <w:ind w:left="0" w:rightChars="45" w:right="99"/>
              <w:jc w:val="center"/>
            </w:pP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«Татарская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мире,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флоры и фауны.</w:t>
            </w:r>
          </w:p>
          <w:p w:rsidR="00572384" w:rsidRDefault="00C26660">
            <w:pPr>
              <w:pStyle w:val="TableParagraph"/>
              <w:spacing w:before="1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вести».</w:t>
            </w:r>
          </w:p>
          <w:p w:rsidR="00572384" w:rsidRDefault="00C26660">
            <w:pPr>
              <w:pStyle w:val="TableParagraph"/>
              <w:spacing w:before="2" w:line="237" w:lineRule="auto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Опыты: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воды»,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«Прозрачное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прозрачное»,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«Воздух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  <w:p w:rsidR="00572384" w:rsidRDefault="00C26660">
            <w:pPr>
              <w:pStyle w:val="TableParagraph"/>
              <w:spacing w:before="1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следопыты»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лабиринтов,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расшифровка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головоломок.</w:t>
            </w:r>
          </w:p>
        </w:tc>
      </w:tr>
      <w:tr w:rsidR="00572384">
        <w:trPr>
          <w:trHeight w:val="276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3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64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«Карусель веселых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  <w:p w:rsidR="00572384" w:rsidRDefault="00C26660">
            <w:pPr>
              <w:pStyle w:val="TableParagraph"/>
              <w:tabs>
                <w:tab w:val="left" w:pos="1141"/>
                <w:tab w:val="left" w:pos="2230"/>
                <w:tab w:val="left" w:pos="3333"/>
                <w:tab w:val="left" w:pos="4290"/>
                <w:tab w:val="left" w:pos="4779"/>
                <w:tab w:val="left" w:pos="5733"/>
                <w:tab w:val="left" w:pos="6482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z w:val="24"/>
              </w:rPr>
              <w:tab/>
              <w:t>«Опасна</w:t>
            </w:r>
            <w:r>
              <w:rPr>
                <w:sz w:val="24"/>
              </w:rPr>
              <w:tab/>
              <w:t>стихия»,</w:t>
            </w:r>
            <w:r>
              <w:rPr>
                <w:sz w:val="24"/>
              </w:rPr>
              <w:tab/>
              <w:t>«Какие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  <w:t>знаешь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транспорта?»,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«Обитатели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глубин»,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случится,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Земле?».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туристическую тему.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«Этикет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наоборот»,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если…»,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«Забавные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</w:p>
        </w:tc>
      </w:tr>
      <w:tr w:rsidR="00572384">
        <w:trPr>
          <w:trHeight w:val="3036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29" w:line="242" w:lineRule="auto"/>
              <w:ind w:left="238" w:right="-30" w:hanging="1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устроен»,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враги»,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полезно,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организма».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Занятия – игра «Изучаем свой организм», «Чтобы зубы не болели»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 спартакиады.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спортсменами.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мостик»,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«Прятки».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волнуется»,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«Карлики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великаны»,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флажок».</w:t>
            </w:r>
          </w:p>
        </w:tc>
      </w:tr>
      <w:tr w:rsidR="00572384">
        <w:trPr>
          <w:trHeight w:val="3036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«Цветик-семицветик»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Выставка семейных творческих работ</w:t>
            </w:r>
            <w:r>
              <w:rPr>
                <w:sz w:val="24"/>
              </w:rPr>
              <w:t xml:space="preserve"> «Геометрическая страна»», «На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летних пейзажей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натюрмортов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«Теплый солнечный денек»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рыбка».</w:t>
            </w:r>
          </w:p>
        </w:tc>
      </w:tr>
      <w:tr w:rsidR="00572384">
        <w:trPr>
          <w:trHeight w:val="2483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«Заплатка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сапоги»,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соседей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числа»,</w:t>
            </w:r>
          </w:p>
          <w:p w:rsidR="00572384" w:rsidRDefault="00C26660">
            <w:pPr>
              <w:pStyle w:val="TableParagraph"/>
              <w:tabs>
                <w:tab w:val="left" w:pos="1325"/>
                <w:tab w:val="left" w:pos="2579"/>
                <w:tab w:val="left" w:pos="3939"/>
                <w:tab w:val="left" w:pos="5411"/>
                <w:tab w:val="left" w:pos="6783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«Соедини</w:t>
            </w:r>
            <w:r>
              <w:rPr>
                <w:sz w:val="24"/>
              </w:rPr>
              <w:tab/>
              <w:t>похожее»,</w:t>
            </w:r>
            <w:r>
              <w:rPr>
                <w:sz w:val="24"/>
              </w:rPr>
              <w:tab/>
              <w:t>«Шумящие</w:t>
            </w:r>
            <w:r>
              <w:rPr>
                <w:sz w:val="24"/>
              </w:rPr>
              <w:tab/>
              <w:t>коробочки»,</w:t>
            </w:r>
            <w:r>
              <w:rPr>
                <w:sz w:val="24"/>
              </w:rPr>
              <w:tab/>
              <w:t>«Разрезные</w:t>
            </w:r>
            <w:r>
              <w:rPr>
                <w:sz w:val="24"/>
              </w:rPr>
              <w:tab/>
              <w:t>картин</w:t>
            </w:r>
            <w:r>
              <w:rPr>
                <w:sz w:val="24"/>
              </w:rPr>
              <w:t>ки»,</w:t>
            </w:r>
          </w:p>
          <w:p w:rsidR="00572384" w:rsidRDefault="00C26660">
            <w:pPr>
              <w:pStyle w:val="TableParagraph"/>
              <w:tabs>
                <w:tab w:val="left" w:pos="1236"/>
                <w:tab w:val="left" w:pos="2349"/>
                <w:tab w:val="left" w:pos="4001"/>
                <w:tab w:val="left" w:pos="4828"/>
                <w:tab w:val="left" w:pos="6030"/>
                <w:tab w:val="left" w:pos="7498"/>
              </w:tabs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z w:val="24"/>
              </w:rPr>
              <w:tab/>
              <w:t>фигуру»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  <w:t>игры:</w:t>
            </w:r>
            <w:r>
              <w:rPr>
                <w:sz w:val="24"/>
              </w:rPr>
              <w:tab/>
              <w:t>Мозаика,</w:t>
            </w:r>
            <w:r>
              <w:rPr>
                <w:sz w:val="24"/>
              </w:rPr>
              <w:tab/>
              <w:t>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Воскобовича,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«Мебельная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«Композиция», 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натюрморт».</w:t>
            </w:r>
          </w:p>
          <w:p w:rsidR="00572384" w:rsidRDefault="00C26660">
            <w:pPr>
              <w:pStyle w:val="TableParagraph"/>
              <w:ind w:rightChars="45" w:right="99"/>
              <w:jc w:val="center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(полив,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рыхление,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сорняка)</w:t>
            </w:r>
          </w:p>
        </w:tc>
      </w:tr>
    </w:tbl>
    <w:p w:rsidR="00572384" w:rsidRDefault="00572384">
      <w:pPr>
        <w:pStyle w:val="a3"/>
        <w:spacing w:before="7"/>
        <w:rPr>
          <w:sz w:val="12"/>
        </w:rPr>
      </w:pPr>
    </w:p>
    <w:p w:rsidR="00572384" w:rsidRDefault="00572384">
      <w:pPr>
        <w:pStyle w:val="a3"/>
        <w:spacing w:before="90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412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2628" w:right="2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12.08-16.08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</w:t>
            </w:r>
          </w:p>
        </w:tc>
      </w:tr>
      <w:tr w:rsidR="00572384">
        <w:trPr>
          <w:trHeight w:val="2025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Беседа</w:t>
            </w:r>
            <w:r>
              <w:rPr>
                <w:spacing w:val="26"/>
              </w:rPr>
              <w:t xml:space="preserve"> </w:t>
            </w:r>
            <w:r>
              <w:t>«Служба</w:t>
            </w:r>
            <w:r>
              <w:rPr>
                <w:spacing w:val="27"/>
              </w:rPr>
              <w:t xml:space="preserve"> </w:t>
            </w:r>
            <w:r>
              <w:t>01»,</w:t>
            </w:r>
            <w:r>
              <w:rPr>
                <w:spacing w:val="29"/>
              </w:rPr>
              <w:t xml:space="preserve"> </w:t>
            </w:r>
            <w:r>
              <w:t>«Труд</w:t>
            </w:r>
            <w:r>
              <w:rPr>
                <w:spacing w:val="26"/>
              </w:rPr>
              <w:t xml:space="preserve"> </w:t>
            </w:r>
            <w:r>
              <w:t>пожарных»,</w:t>
            </w:r>
            <w:r>
              <w:rPr>
                <w:spacing w:val="29"/>
              </w:rPr>
              <w:t xml:space="preserve"> </w:t>
            </w:r>
            <w:r>
              <w:t>«Чем</w:t>
            </w:r>
            <w:r>
              <w:rPr>
                <w:spacing w:val="26"/>
              </w:rPr>
              <w:t xml:space="preserve"> </w:t>
            </w:r>
            <w:r>
              <w:t>опасен</w:t>
            </w:r>
            <w:r>
              <w:rPr>
                <w:spacing w:val="25"/>
              </w:rPr>
              <w:t xml:space="preserve"> </w:t>
            </w:r>
            <w:r>
              <w:t>пожар»,</w:t>
            </w:r>
            <w:r>
              <w:rPr>
                <w:spacing w:val="29"/>
              </w:rPr>
              <w:t xml:space="preserve"> </w:t>
            </w:r>
            <w:r>
              <w:t>«Огонь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26"/>
              </w:rPr>
              <w:t xml:space="preserve"> </w:t>
            </w:r>
            <w:r>
              <w:t>опасная</w:t>
            </w:r>
            <w:r>
              <w:rPr>
                <w:spacing w:val="-52"/>
              </w:rPr>
              <w:t xml:space="preserve"> </w:t>
            </w:r>
            <w:r>
              <w:t>игра»,</w:t>
            </w:r>
            <w:r>
              <w:rPr>
                <w:spacing w:val="1"/>
              </w:rPr>
              <w:t xml:space="preserve"> </w:t>
            </w:r>
            <w:r>
              <w:t>«Улица города».</w:t>
            </w:r>
            <w:r>
              <w:rPr>
                <w:spacing w:val="1"/>
              </w:rPr>
              <w:t xml:space="preserve"> </w:t>
            </w:r>
            <w:r>
              <w:t>Викторины,</w:t>
            </w:r>
            <w:r>
              <w:rPr>
                <w:spacing w:val="-3"/>
              </w:rPr>
              <w:t xml:space="preserve"> </w:t>
            </w:r>
            <w:r>
              <w:t>конкурсы.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городу,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светофору,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пешеходному</w:t>
            </w:r>
            <w:r>
              <w:rPr>
                <w:spacing w:val="-6"/>
              </w:rPr>
              <w:t xml:space="preserve"> </w:t>
            </w:r>
            <w:r>
              <w:t>переходу.</w:t>
            </w:r>
            <w:r>
              <w:rPr>
                <w:spacing w:val="-52"/>
              </w:rPr>
              <w:t xml:space="preserve"> </w:t>
            </w:r>
            <w:r>
              <w:t>Экспериментирование</w:t>
            </w:r>
            <w:r>
              <w:rPr>
                <w:spacing w:val="-1"/>
              </w:rPr>
              <w:t xml:space="preserve"> </w:t>
            </w:r>
            <w:r>
              <w:t>«Пожароопасные предметы»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Правила личной безопасности «Осторожно растения», «Осторожно – грибы»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рассматриванием иллюстраций</w:t>
            </w:r>
            <w:r>
              <w:rPr>
                <w:spacing w:val="-1"/>
              </w:rPr>
              <w:t xml:space="preserve"> </w:t>
            </w:r>
            <w:r>
              <w:t>«Ядовитые</w:t>
            </w:r>
            <w:r>
              <w:rPr>
                <w:spacing w:val="-1"/>
              </w:rPr>
              <w:t xml:space="preserve"> </w:t>
            </w:r>
            <w:r>
              <w:t>растения,</w:t>
            </w:r>
            <w:r>
              <w:rPr>
                <w:spacing w:val="-3"/>
              </w:rPr>
              <w:t xml:space="preserve"> </w:t>
            </w:r>
            <w:r>
              <w:t>грибы»,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«Лекарст</w:t>
            </w:r>
            <w:r>
              <w:t>венные</w:t>
            </w:r>
            <w:r>
              <w:rPr>
                <w:spacing w:val="39"/>
              </w:rPr>
              <w:t xml:space="preserve"> </w:t>
            </w:r>
            <w:r>
              <w:t>растения»,</w:t>
            </w:r>
            <w:r>
              <w:rPr>
                <w:spacing w:val="94"/>
              </w:rPr>
              <w:t xml:space="preserve"> </w:t>
            </w:r>
            <w:r>
              <w:t>«Грозы»,</w:t>
            </w:r>
            <w:r>
              <w:rPr>
                <w:spacing w:val="95"/>
              </w:rPr>
              <w:t xml:space="preserve"> </w:t>
            </w:r>
            <w:r>
              <w:t>«Наши</w:t>
            </w:r>
            <w:r>
              <w:rPr>
                <w:spacing w:val="92"/>
              </w:rPr>
              <w:t xml:space="preserve"> </w:t>
            </w:r>
            <w:r>
              <w:t>соседи»</w:t>
            </w:r>
            <w:r>
              <w:rPr>
                <w:spacing w:val="87"/>
              </w:rPr>
              <w:t xml:space="preserve"> </w:t>
            </w:r>
            <w:r>
              <w:t>(домашние</w:t>
            </w:r>
            <w:r>
              <w:rPr>
                <w:spacing w:val="89"/>
              </w:rPr>
              <w:t xml:space="preserve"> </w:t>
            </w:r>
            <w:r>
              <w:t>животные),</w:t>
            </w:r>
          </w:p>
          <w:p w:rsidR="00572384" w:rsidRDefault="00C26660">
            <w:pPr>
              <w:pStyle w:val="TableParagraph"/>
              <w:spacing w:line="246" w:lineRule="exact"/>
              <w:ind w:rightChars="45" w:right="99"/>
              <w:jc w:val="center"/>
            </w:pP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природе».</w:t>
            </w:r>
            <w:r>
              <w:rPr>
                <w:spacing w:val="-2"/>
              </w:rPr>
              <w:t xml:space="preserve"> </w:t>
            </w:r>
            <w:r>
              <w:t>Экскурсия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наблюдение «Велосипед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дорога»</w:t>
            </w:r>
          </w:p>
        </w:tc>
      </w:tr>
      <w:tr w:rsidR="00572384">
        <w:trPr>
          <w:trHeight w:val="2277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40" w:lineRule="exact"/>
              <w:ind w:rightChars="45" w:right="99"/>
              <w:jc w:val="center"/>
            </w:pPr>
            <w:r>
              <w:t>Беседы:</w:t>
            </w:r>
            <w:r>
              <w:rPr>
                <w:spacing w:val="-2"/>
              </w:rPr>
              <w:t xml:space="preserve"> </w:t>
            </w:r>
            <w:r>
              <w:t>«Зачем</w:t>
            </w:r>
            <w:r>
              <w:rPr>
                <w:spacing w:val="-3"/>
              </w:rPr>
              <w:t xml:space="preserve"> </w:t>
            </w:r>
            <w:r>
              <w:t>нужны</w:t>
            </w:r>
            <w:r>
              <w:rPr>
                <w:spacing w:val="-3"/>
              </w:rPr>
              <w:t xml:space="preserve"> </w:t>
            </w:r>
            <w:r>
              <w:t>дорожные</w:t>
            </w:r>
            <w:r>
              <w:rPr>
                <w:spacing w:val="-2"/>
              </w:rPr>
              <w:t xml:space="preserve"> </w:t>
            </w:r>
            <w:r>
              <w:t>знаки», «Осторожно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огонь»,</w:t>
            </w:r>
            <w:r>
              <w:rPr>
                <w:spacing w:val="-1"/>
              </w:rPr>
              <w:t xml:space="preserve"> </w:t>
            </w:r>
            <w:r>
              <w:t>«О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транспорте»,</w:t>
            </w:r>
            <w:r>
              <w:rPr>
                <w:spacing w:val="3"/>
              </w:rPr>
              <w:t xml:space="preserve">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природе»,</w:t>
            </w:r>
            <w:r>
              <w:rPr>
                <w:spacing w:val="3"/>
              </w:rPr>
              <w:t xml:space="preserve"> </w:t>
            </w:r>
            <w:r>
              <w:t>«Наши друзья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дорожные</w:t>
            </w:r>
            <w:r>
              <w:rPr>
                <w:spacing w:val="1"/>
              </w:rPr>
              <w:t xml:space="preserve"> </w:t>
            </w:r>
            <w:r>
              <w:t>знаки»,</w:t>
            </w:r>
          </w:p>
          <w:p w:rsidR="00572384" w:rsidRDefault="00C26660">
            <w:pPr>
              <w:pStyle w:val="TableParagraph"/>
              <w:spacing w:before="1"/>
              <w:ind w:rightChars="45" w:right="99"/>
              <w:jc w:val="center"/>
            </w:pPr>
            <w:r>
              <w:t>«Кто</w:t>
            </w:r>
            <w:r>
              <w:rPr>
                <w:spacing w:val="20"/>
              </w:rPr>
              <w:t xml:space="preserve"> </w:t>
            </w:r>
            <w:r>
              <w:t>придумал</w:t>
            </w:r>
            <w:r>
              <w:rPr>
                <w:spacing w:val="21"/>
              </w:rPr>
              <w:t xml:space="preserve"> </w:t>
            </w:r>
            <w:r>
              <w:t>тротуар?»,</w:t>
            </w:r>
            <w:r>
              <w:rPr>
                <w:spacing w:val="23"/>
              </w:rPr>
              <w:t xml:space="preserve"> </w:t>
            </w:r>
            <w:r>
              <w:t>«Кто</w:t>
            </w:r>
            <w:r>
              <w:rPr>
                <w:spacing w:val="21"/>
              </w:rPr>
              <w:t xml:space="preserve"> </w:t>
            </w:r>
            <w:r>
              <w:t>такой</w:t>
            </w:r>
            <w:r>
              <w:rPr>
                <w:spacing w:val="21"/>
              </w:rPr>
              <w:t xml:space="preserve"> </w:t>
            </w:r>
            <w:r>
              <w:t>инспектор</w:t>
            </w:r>
            <w:r>
              <w:rPr>
                <w:spacing w:val="18"/>
              </w:rPr>
              <w:t xml:space="preserve"> </w:t>
            </w:r>
            <w:r>
              <w:t>ГИБДД?»,</w:t>
            </w:r>
            <w:r>
              <w:rPr>
                <w:spacing w:val="24"/>
              </w:rPr>
              <w:t xml:space="preserve"> </w:t>
            </w:r>
            <w:r>
              <w:t>«Существовали</w:t>
            </w:r>
            <w:r>
              <w:rPr>
                <w:spacing w:val="21"/>
              </w:rPr>
              <w:t xml:space="preserve"> </w:t>
            </w:r>
            <w:r>
              <w:t>ли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Древнем</w:t>
            </w:r>
            <w:r>
              <w:rPr>
                <w:spacing w:val="-2"/>
              </w:rPr>
              <w:t xml:space="preserve"> </w:t>
            </w:r>
            <w:r>
              <w:t>мире правила</w:t>
            </w:r>
            <w:r>
              <w:rPr>
                <w:spacing w:val="-2"/>
              </w:rPr>
              <w:t xml:space="preserve"> </w:t>
            </w:r>
            <w:r>
              <w:t>дорожного движения?».</w:t>
            </w:r>
          </w:p>
          <w:p w:rsidR="00572384" w:rsidRDefault="00C26660">
            <w:pPr>
              <w:pStyle w:val="TableParagraph"/>
              <w:spacing w:before="1"/>
              <w:ind w:rightChars="45" w:right="99"/>
              <w:jc w:val="center"/>
            </w:pPr>
            <w:r>
              <w:t>Чтение и обсуждение худ-ых произведений, пословиц и поговорок по теме.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4"/>
              </w:rPr>
              <w:t xml:space="preserve"> </w:t>
            </w:r>
            <w:r>
              <w:t>упражнения:</w:t>
            </w:r>
            <w:r>
              <w:rPr>
                <w:spacing w:val="4"/>
              </w:rPr>
              <w:t xml:space="preserve"> </w:t>
            </w:r>
            <w:r>
              <w:t>«Я</w:t>
            </w:r>
            <w:r>
              <w:rPr>
                <w:spacing w:val="2"/>
              </w:rPr>
              <w:t xml:space="preserve"> </w:t>
            </w:r>
            <w:r>
              <w:t>начну,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spacing w:val="3"/>
              </w:rPr>
              <w:t xml:space="preserve"> </w:t>
            </w:r>
            <w:r>
              <w:t>ты</w:t>
            </w:r>
            <w:r>
              <w:rPr>
                <w:spacing w:val="3"/>
              </w:rPr>
              <w:t xml:space="preserve"> </w:t>
            </w:r>
            <w:r>
              <w:t>продолжай»,</w:t>
            </w:r>
            <w:r>
              <w:rPr>
                <w:spacing w:val="5"/>
              </w:rPr>
              <w:t xml:space="preserve"> </w:t>
            </w:r>
            <w:r>
              <w:t>«Забавные</w:t>
            </w:r>
            <w:r>
              <w:rPr>
                <w:spacing w:val="3"/>
              </w:rPr>
              <w:t xml:space="preserve"> </w:t>
            </w:r>
            <w:r>
              <w:t>скороговорки»,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«Загадки</w:t>
            </w:r>
            <w:r>
              <w:rPr>
                <w:spacing w:val="-3"/>
              </w:rPr>
              <w:t xml:space="preserve"> </w:t>
            </w:r>
            <w:r>
              <w:t>описания»,</w:t>
            </w:r>
            <w:r>
              <w:rPr>
                <w:spacing w:val="-1"/>
              </w:rPr>
              <w:t xml:space="preserve"> </w:t>
            </w:r>
            <w:r>
              <w:t>«Составь</w:t>
            </w:r>
            <w:r>
              <w:rPr>
                <w:spacing w:val="-3"/>
              </w:rPr>
              <w:t xml:space="preserve"> </w:t>
            </w:r>
            <w:r>
              <w:t>слово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слогов</w:t>
            </w:r>
            <w:r>
              <w:rPr>
                <w:spacing w:val="-4"/>
              </w:rPr>
              <w:t xml:space="preserve"> </w:t>
            </w:r>
            <w:r>
              <w:t>перевертышей»,</w:t>
            </w:r>
            <w:r>
              <w:rPr>
                <w:spacing w:val="-1"/>
              </w:rPr>
              <w:t xml:space="preserve"> </w:t>
            </w:r>
            <w:r>
              <w:t>«Подбери</w:t>
            </w:r>
            <w:r>
              <w:rPr>
                <w:spacing w:val="-3"/>
              </w:rPr>
              <w:t xml:space="preserve"> </w:t>
            </w:r>
            <w:r>
              <w:t>рифму».</w:t>
            </w:r>
            <w:r>
              <w:rPr>
                <w:spacing w:val="-52"/>
              </w:rPr>
              <w:t xml:space="preserve"> </w:t>
            </w:r>
            <w:r>
              <w:t>Придумывание</w:t>
            </w:r>
            <w:r>
              <w:rPr>
                <w:spacing w:val="-1"/>
              </w:rPr>
              <w:t xml:space="preserve"> </w:t>
            </w:r>
            <w:r>
              <w:t>сказки «Приключения</w:t>
            </w:r>
            <w:r>
              <w:rPr>
                <w:spacing w:val="-1"/>
              </w:rPr>
              <w:t xml:space="preserve"> </w:t>
            </w:r>
            <w:r>
              <w:t>Светофорика».</w:t>
            </w:r>
          </w:p>
          <w:p w:rsidR="00572384" w:rsidRDefault="00C26660">
            <w:pPr>
              <w:pStyle w:val="TableParagraph"/>
              <w:spacing w:line="247" w:lineRule="exact"/>
              <w:ind w:rightChars="45" w:right="99"/>
              <w:jc w:val="center"/>
            </w:pPr>
            <w:r>
              <w:t>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представления.</w:t>
            </w:r>
          </w:p>
        </w:tc>
      </w:tr>
      <w:tr w:rsidR="00572384">
        <w:trPr>
          <w:trHeight w:val="354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84" w:line="242" w:lineRule="auto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line="240" w:lineRule="exact"/>
              <w:ind w:rightChars="45" w:right="99"/>
              <w:jc w:val="center"/>
            </w:pPr>
            <w:r>
              <w:t>Досуг</w:t>
            </w:r>
            <w:r>
              <w:rPr>
                <w:spacing w:val="-3"/>
              </w:rPr>
              <w:t xml:space="preserve"> </w:t>
            </w:r>
            <w:r>
              <w:t>«Дружим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витаминами»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«Пешеходная</w:t>
            </w:r>
            <w:r>
              <w:rPr>
                <w:spacing w:val="-2"/>
              </w:rPr>
              <w:t xml:space="preserve"> </w:t>
            </w:r>
            <w:r>
              <w:t>прогулка»,</w:t>
            </w:r>
            <w:r>
              <w:rPr>
                <w:spacing w:val="-1"/>
              </w:rPr>
              <w:t xml:space="preserve"> </w:t>
            </w:r>
            <w:r>
              <w:t>«Отдых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лугу».</w:t>
            </w:r>
            <w:r>
              <w:rPr>
                <w:spacing w:val="-52"/>
              </w:rPr>
              <w:t xml:space="preserve"> </w:t>
            </w:r>
            <w:r>
              <w:t>Рассматривание иллюстраций, книг, альбомов «Туристы».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художественной литературы.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Изготовление</w:t>
            </w:r>
            <w:r>
              <w:rPr>
                <w:spacing w:val="-5"/>
              </w:rPr>
              <w:t xml:space="preserve"> </w:t>
            </w:r>
            <w:r>
              <w:t>нестандартного</w:t>
            </w:r>
            <w:r>
              <w:rPr>
                <w:spacing w:val="-4"/>
              </w:rPr>
              <w:t xml:space="preserve"> </w:t>
            </w:r>
            <w:r>
              <w:t>оборудования.</w:t>
            </w:r>
          </w:p>
          <w:p w:rsidR="00572384" w:rsidRDefault="00C26660">
            <w:pPr>
              <w:pStyle w:val="TableParagraph"/>
              <w:spacing w:before="1" w:line="252" w:lineRule="exact"/>
              <w:ind w:rightChars="45" w:right="99"/>
              <w:jc w:val="center"/>
            </w:pPr>
            <w:r>
              <w:t>Подвижные</w:t>
            </w:r>
            <w:r>
              <w:rPr>
                <w:spacing w:val="22"/>
              </w:rPr>
              <w:t xml:space="preserve"> </w:t>
            </w:r>
            <w:r>
              <w:t>игры</w:t>
            </w:r>
            <w:r>
              <w:rPr>
                <w:spacing w:val="20"/>
              </w:rPr>
              <w:t xml:space="preserve"> </w:t>
            </w:r>
            <w:r>
              <w:t>«Ловишки»,</w:t>
            </w:r>
            <w:r>
              <w:rPr>
                <w:spacing w:val="25"/>
              </w:rPr>
              <w:t xml:space="preserve"> </w:t>
            </w:r>
            <w:r>
              <w:t>«Прятки»,</w:t>
            </w:r>
            <w:r>
              <w:rPr>
                <w:spacing w:val="24"/>
              </w:rPr>
              <w:t xml:space="preserve"> </w:t>
            </w:r>
            <w:r>
              <w:t>«Найди</w:t>
            </w:r>
            <w:r>
              <w:rPr>
                <w:spacing w:val="24"/>
              </w:rPr>
              <w:t xml:space="preserve"> </w:t>
            </w:r>
            <w:r>
              <w:t>предмет»,</w:t>
            </w:r>
            <w:r>
              <w:rPr>
                <w:spacing w:val="24"/>
              </w:rPr>
              <w:t xml:space="preserve"> </w:t>
            </w:r>
            <w:r>
              <w:t>«С</w:t>
            </w:r>
            <w:r>
              <w:rPr>
                <w:spacing w:val="22"/>
              </w:rPr>
              <w:t xml:space="preserve"> </w:t>
            </w:r>
            <w:r>
              <w:t>кочки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кочку»,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«Пробеги</w:t>
            </w:r>
            <w:r>
              <w:rPr>
                <w:spacing w:val="26"/>
              </w:rPr>
              <w:t xml:space="preserve"> </w:t>
            </w:r>
            <w:r>
              <w:t>тихо»,</w:t>
            </w:r>
            <w:r>
              <w:rPr>
                <w:spacing w:val="27"/>
              </w:rPr>
              <w:t xml:space="preserve"> </w:t>
            </w:r>
            <w:r>
              <w:t>Огненный</w:t>
            </w:r>
            <w:r>
              <w:rPr>
                <w:spacing w:val="26"/>
              </w:rPr>
              <w:t xml:space="preserve"> </w:t>
            </w:r>
            <w:r>
              <w:t>дракон»,</w:t>
            </w:r>
            <w:r>
              <w:rPr>
                <w:spacing w:val="29"/>
              </w:rPr>
              <w:t xml:space="preserve"> </w:t>
            </w:r>
            <w:r>
              <w:t>«Огонь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вода»,</w:t>
            </w:r>
            <w:r>
              <w:rPr>
                <w:spacing w:val="29"/>
              </w:rPr>
              <w:t xml:space="preserve"> </w:t>
            </w:r>
            <w:r>
              <w:t>«Огненный</w:t>
            </w:r>
            <w:r>
              <w:rPr>
                <w:spacing w:val="26"/>
              </w:rPr>
              <w:t xml:space="preserve"> </w:t>
            </w:r>
            <w:r>
              <w:t>дракон»,</w:t>
            </w:r>
            <w:r>
              <w:rPr>
                <w:spacing w:val="31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быстрее</w:t>
            </w:r>
            <w:r>
              <w:rPr>
                <w:spacing w:val="-1"/>
              </w:rPr>
              <w:t xml:space="preserve"> </w:t>
            </w:r>
            <w:r>
              <w:t>потушит пожар»,</w:t>
            </w:r>
            <w:r>
              <w:rPr>
                <w:spacing w:val="3"/>
              </w:rPr>
              <w:t xml:space="preserve"> </w:t>
            </w:r>
            <w:r>
              <w:t>«Пожарные на учении».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Учебные тренировки «Пожар в ДОУ»</w:t>
            </w:r>
            <w:r>
              <w:rPr>
                <w:spacing w:val="1"/>
              </w:rPr>
              <w:t xml:space="preserve"> </w:t>
            </w:r>
            <w:r>
              <w:t>Проигрывание</w:t>
            </w:r>
            <w:r>
              <w:rPr>
                <w:spacing w:val="-5"/>
              </w:rPr>
              <w:t xml:space="preserve"> </w:t>
            </w:r>
            <w:r>
              <w:t>ситуаций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макете</w:t>
            </w:r>
            <w:r>
              <w:rPr>
                <w:spacing w:val="-3"/>
              </w:rPr>
              <w:t xml:space="preserve"> </w:t>
            </w:r>
            <w:r>
              <w:t>«Перекресток».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Эстафеты:</w:t>
            </w:r>
            <w:r>
              <w:rPr>
                <w:spacing w:val="10"/>
              </w:rPr>
              <w:t xml:space="preserve"> </w:t>
            </w:r>
            <w:r>
              <w:t>«Лукошко»</w:t>
            </w:r>
            <w:r>
              <w:rPr>
                <w:spacing w:val="7"/>
              </w:rPr>
              <w:t xml:space="preserve"> </w:t>
            </w:r>
            <w:r>
              <w:t>(бег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переносом</w:t>
            </w:r>
            <w:r>
              <w:rPr>
                <w:spacing w:val="9"/>
              </w:rPr>
              <w:t xml:space="preserve"> </w:t>
            </w:r>
            <w:r>
              <w:t>предметов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корзинке),</w:t>
            </w:r>
            <w:r>
              <w:rPr>
                <w:spacing w:val="10"/>
              </w:rPr>
              <w:t xml:space="preserve"> </w:t>
            </w:r>
            <w:r>
              <w:t>«По</w:t>
            </w:r>
            <w:r>
              <w:rPr>
                <w:spacing w:val="12"/>
              </w:rPr>
              <w:t xml:space="preserve"> </w:t>
            </w:r>
            <w:r>
              <w:t>кочкам»</w:t>
            </w:r>
            <w:r>
              <w:rPr>
                <w:spacing w:val="5"/>
              </w:rPr>
              <w:t xml:space="preserve"> </w:t>
            </w:r>
            <w:r>
              <w:t>(бег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прыжками), «Попади в</w:t>
            </w:r>
            <w:r>
              <w:rPr>
                <w:spacing w:val="1"/>
              </w:rPr>
              <w:t xml:space="preserve"> </w:t>
            </w:r>
            <w:r>
              <w:t>корзинку»</w:t>
            </w:r>
            <w:r>
              <w:rPr>
                <w:spacing w:val="-5"/>
              </w:rPr>
              <w:t xml:space="preserve"> </w:t>
            </w:r>
            <w:r>
              <w:t>(броски</w:t>
            </w:r>
            <w:r>
              <w:rPr>
                <w:spacing w:val="-4"/>
              </w:rPr>
              <w:t xml:space="preserve"> </w:t>
            </w:r>
            <w:r>
              <w:t>камешков)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 w:firstLine="55"/>
              <w:jc w:val="center"/>
            </w:pPr>
            <w:r>
              <w:t>Эстафеты</w:t>
            </w:r>
            <w:r>
              <w:rPr>
                <w:spacing w:val="3"/>
              </w:rPr>
              <w:t xml:space="preserve"> </w:t>
            </w:r>
            <w:r>
              <w:t>«Мы-</w:t>
            </w:r>
            <w:r>
              <w:rPr>
                <w:spacing w:val="2"/>
              </w:rPr>
              <w:t xml:space="preserve"> </w:t>
            </w:r>
            <w:r>
              <w:t>пожарные»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z w:val="20"/>
              </w:rPr>
              <w:t>бег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препятствий,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подлезание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дугу</w:t>
            </w:r>
            <w:r>
              <w:t>)</w:t>
            </w:r>
          </w:p>
        </w:tc>
      </w:tr>
      <w:tr w:rsidR="00572384">
        <w:trPr>
          <w:trHeight w:val="3288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19" w:line="242" w:lineRule="auto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Конкурс поделок из бумаги</w:t>
            </w:r>
            <w:r>
              <w:rPr>
                <w:spacing w:val="1"/>
              </w:rPr>
              <w:t xml:space="preserve"> </w:t>
            </w:r>
            <w:r>
              <w:t xml:space="preserve">«Волшебная </w:t>
            </w:r>
            <w:r>
              <w:t>бумага»</w:t>
            </w:r>
            <w:r>
              <w:rPr>
                <w:spacing w:val="-52"/>
              </w:rPr>
              <w:t xml:space="preserve"> </w:t>
            </w:r>
            <w:r>
              <w:t>Коллаж</w:t>
            </w:r>
            <w:r>
              <w:rPr>
                <w:spacing w:val="-3"/>
              </w:rPr>
              <w:t xml:space="preserve"> </w:t>
            </w:r>
            <w:r>
              <w:t>«Пожароопасные</w:t>
            </w:r>
            <w:r>
              <w:rPr>
                <w:spacing w:val="-2"/>
              </w:rPr>
              <w:t xml:space="preserve"> </w:t>
            </w:r>
            <w:r>
              <w:t>предметы»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Рассматрив. альбома,</w:t>
            </w:r>
            <w:r>
              <w:rPr>
                <w:spacing w:val="1"/>
              </w:rPr>
              <w:t xml:space="preserve"> </w:t>
            </w:r>
            <w:r>
              <w:t>плакатов, иллюстраций «Люди героической профессии».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17"/>
              </w:rPr>
              <w:t xml:space="preserve"> </w:t>
            </w:r>
            <w:r>
              <w:t>рисунков:</w:t>
            </w:r>
            <w:r>
              <w:rPr>
                <w:spacing w:val="38"/>
              </w:rPr>
              <w:t xml:space="preserve"> </w:t>
            </w:r>
            <w:r>
              <w:t>«Спички</w:t>
            </w:r>
            <w:r>
              <w:rPr>
                <w:spacing w:val="16"/>
              </w:rPr>
              <w:t xml:space="preserve"> </w:t>
            </w:r>
            <w:r>
              <w:t>детям</w:t>
            </w:r>
            <w:r>
              <w:rPr>
                <w:spacing w:val="19"/>
              </w:rPr>
              <w:t xml:space="preserve"> </w:t>
            </w:r>
            <w:r>
              <w:t>не</w:t>
            </w:r>
            <w:r>
              <w:rPr>
                <w:spacing w:val="16"/>
              </w:rPr>
              <w:t xml:space="preserve"> </w:t>
            </w:r>
            <w:r>
              <w:t>игрушки»,</w:t>
            </w:r>
            <w:r>
              <w:rPr>
                <w:spacing w:val="19"/>
              </w:rPr>
              <w:t xml:space="preserve"> </w:t>
            </w:r>
            <w:r>
              <w:t>«Огонь</w:t>
            </w:r>
            <w:r>
              <w:rPr>
                <w:spacing w:val="16"/>
              </w:rPr>
              <w:t xml:space="preserve"> </w:t>
            </w:r>
            <w:r>
              <w:t>добрый,</w:t>
            </w:r>
            <w:r>
              <w:rPr>
                <w:spacing w:val="16"/>
              </w:rPr>
              <w:t xml:space="preserve"> </w:t>
            </w:r>
            <w:r>
              <w:t>огонь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18"/>
              </w:rPr>
              <w:t xml:space="preserve"> </w:t>
            </w:r>
            <w:r>
              <w:t>злой»,</w:t>
            </w:r>
          </w:p>
          <w:p w:rsidR="00572384" w:rsidRDefault="00C26660">
            <w:pPr>
              <w:pStyle w:val="TableParagraph"/>
              <w:spacing w:line="251" w:lineRule="exact"/>
              <w:ind w:rightChars="45" w:right="99"/>
              <w:jc w:val="center"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избежать</w:t>
            </w:r>
            <w:r>
              <w:rPr>
                <w:spacing w:val="-4"/>
              </w:rPr>
              <w:t xml:space="preserve"> </w:t>
            </w:r>
            <w:r>
              <w:t>неприятностей».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видеофильмов.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«Огонь</w:t>
            </w:r>
            <w:r>
              <w:rPr>
                <w:spacing w:val="1"/>
              </w:rPr>
              <w:t xml:space="preserve"> </w:t>
            </w:r>
            <w:r>
              <w:t>добрый,</w:t>
            </w:r>
            <w:r>
              <w:rPr>
                <w:spacing w:val="1"/>
              </w:rPr>
              <w:t xml:space="preserve"> </w:t>
            </w:r>
            <w:r>
              <w:t>огонь</w:t>
            </w:r>
            <w:r>
              <w:rPr>
                <w:spacing w:val="1"/>
              </w:rPr>
              <w:t xml:space="preserve"> </w:t>
            </w:r>
            <w:r>
              <w:t>злой»,</w:t>
            </w:r>
            <w:r>
              <w:rPr>
                <w:spacing w:val="1"/>
              </w:rPr>
              <w:t xml:space="preserve"> </w:t>
            </w:r>
            <w:r>
              <w:t>«Виды</w:t>
            </w:r>
            <w:r>
              <w:rPr>
                <w:spacing w:val="1"/>
              </w:rPr>
              <w:t xml:space="preserve"> </w:t>
            </w:r>
            <w:r>
              <w:t>транспорта». Оригами «Кошки», «Собаки». Изготовление аппликации «ягодное</w:t>
            </w:r>
            <w:r>
              <w:rPr>
                <w:spacing w:val="1"/>
              </w:rPr>
              <w:t xml:space="preserve"> </w:t>
            </w:r>
            <w:r>
              <w:t>царство». Лепка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слоеного</w:t>
            </w:r>
            <w:r>
              <w:rPr>
                <w:spacing w:val="-1"/>
              </w:rPr>
              <w:t xml:space="preserve"> </w:t>
            </w:r>
            <w:r>
              <w:t>теста</w:t>
            </w:r>
            <w:r>
              <w:rPr>
                <w:spacing w:val="-1"/>
              </w:rPr>
              <w:t xml:space="preserve"> </w:t>
            </w:r>
            <w:r>
              <w:t>«Грибное царство»,</w:t>
            </w:r>
            <w:r>
              <w:rPr>
                <w:spacing w:val="1"/>
              </w:rPr>
              <w:t xml:space="preserve"> </w:t>
            </w:r>
            <w:r>
              <w:t>«Моя</w:t>
            </w:r>
            <w:r>
              <w:rPr>
                <w:spacing w:val="1"/>
              </w:rPr>
              <w:t xml:space="preserve"> </w:t>
            </w:r>
            <w:r>
              <w:t>улица».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«Дорожные</w:t>
            </w:r>
            <w:r>
              <w:rPr>
                <w:spacing w:val="-6"/>
              </w:rPr>
              <w:t xml:space="preserve"> </w:t>
            </w:r>
            <w:r>
              <w:t>знаки».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Изготовление тематических альбомов, макет улицы.</w:t>
            </w:r>
            <w:r>
              <w:rPr>
                <w:spacing w:val="-52"/>
              </w:rPr>
              <w:t xml:space="preserve"> </w:t>
            </w:r>
            <w:r>
              <w:t>Слушание,</w:t>
            </w:r>
            <w:r>
              <w:rPr>
                <w:spacing w:val="-1"/>
              </w:rPr>
              <w:t xml:space="preserve"> </w:t>
            </w:r>
            <w:r>
              <w:t>разучивание песенок.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туристы»</w:t>
            </w:r>
          </w:p>
          <w:p w:rsidR="00572384" w:rsidRDefault="00C26660">
            <w:pPr>
              <w:pStyle w:val="TableParagraph"/>
              <w:spacing w:line="244" w:lineRule="exact"/>
              <w:ind w:rightChars="45" w:right="99"/>
              <w:jc w:val="center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фоторепортажа</w:t>
            </w:r>
            <w:r>
              <w:rPr>
                <w:spacing w:val="-1"/>
              </w:rPr>
              <w:t xml:space="preserve"> </w:t>
            </w:r>
            <w:r>
              <w:t>«Турпоход»</w:t>
            </w:r>
          </w:p>
        </w:tc>
      </w:tr>
      <w:tr w:rsidR="00572384">
        <w:trPr>
          <w:trHeight w:val="278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1"/>
              </w:rPr>
              <w:t xml:space="preserve"> </w:t>
            </w:r>
            <w:r>
              <w:t>«Пожароопасные</w:t>
            </w:r>
            <w:r>
              <w:rPr>
                <w:spacing w:val="1"/>
              </w:rPr>
              <w:t xml:space="preserve"> </w:t>
            </w:r>
            <w:r>
              <w:t>предметы»,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56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пожарному», «Лабиринты», «Найди ошибки», «Отгадай – дорисуй»,</w:t>
            </w:r>
            <w:r>
              <w:rPr>
                <w:spacing w:val="1"/>
              </w:rPr>
              <w:t xml:space="preserve"> </w:t>
            </w:r>
            <w:r>
              <w:t>«Можно –</w:t>
            </w:r>
            <w:r>
              <w:rPr>
                <w:spacing w:val="1"/>
              </w:rPr>
              <w:t xml:space="preserve"> </w:t>
            </w:r>
            <w:r>
              <w:t>нельзя», «Предметы – источники пожара», «Домашние помощники», «Кому что</w:t>
            </w:r>
            <w:r>
              <w:rPr>
                <w:spacing w:val="1"/>
              </w:rPr>
              <w:t xml:space="preserve"> </w:t>
            </w:r>
            <w:r>
              <w:t>нужно?»,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начну,</w:t>
            </w:r>
            <w:r>
              <w:rPr>
                <w:spacing w:val="-1"/>
              </w:rPr>
              <w:t xml:space="preserve"> </w:t>
            </w:r>
            <w:r>
              <w:t>а ты закончи»,</w:t>
            </w:r>
            <w:r>
              <w:rPr>
                <w:spacing w:val="57"/>
              </w:rPr>
              <w:t xml:space="preserve"> </w:t>
            </w:r>
            <w:r>
              <w:t>«Что сначала,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потом»,</w:t>
            </w:r>
            <w:r>
              <w:rPr>
                <w:spacing w:val="2"/>
              </w:rPr>
              <w:t xml:space="preserve"> </w:t>
            </w:r>
            <w:r>
              <w:t>«Собери</w:t>
            </w:r>
            <w:r>
              <w:rPr>
                <w:spacing w:val="-2"/>
              </w:rPr>
              <w:t xml:space="preserve"> </w:t>
            </w:r>
            <w:r>
              <w:t>картинку»,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«Пожарные»,</w:t>
            </w:r>
            <w:r>
              <w:rPr>
                <w:spacing w:val="1"/>
              </w:rPr>
              <w:t xml:space="preserve"> </w:t>
            </w:r>
            <w:r>
              <w:t>«Огонь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друг,</w:t>
            </w:r>
            <w:r>
              <w:rPr>
                <w:spacing w:val="1"/>
              </w:rPr>
              <w:t xml:space="preserve"> </w:t>
            </w:r>
            <w:r>
              <w:t>огонь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враг»,</w:t>
            </w:r>
            <w:r>
              <w:rPr>
                <w:spacing w:val="1"/>
              </w:rPr>
              <w:t xml:space="preserve"> </w:t>
            </w:r>
            <w:r>
              <w:t>«1,2,3,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опасно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найди»,  </w:t>
            </w:r>
            <w:r>
              <w:rPr>
                <w:spacing w:val="31"/>
              </w:rPr>
              <w:t xml:space="preserve"> </w:t>
            </w:r>
            <w:r>
              <w:t xml:space="preserve">«Узнай  </w:t>
            </w:r>
            <w:r>
              <w:rPr>
                <w:spacing w:val="26"/>
              </w:rPr>
              <w:t xml:space="preserve"> </w:t>
            </w:r>
            <w:r>
              <w:t xml:space="preserve">и  </w:t>
            </w:r>
            <w:r>
              <w:rPr>
                <w:spacing w:val="26"/>
              </w:rPr>
              <w:t xml:space="preserve"> </w:t>
            </w:r>
            <w:r>
              <w:t xml:space="preserve">назови»,  </w:t>
            </w:r>
            <w:r>
              <w:rPr>
                <w:spacing w:val="29"/>
              </w:rPr>
              <w:t xml:space="preserve"> </w:t>
            </w:r>
            <w:r>
              <w:t xml:space="preserve">«Источники  </w:t>
            </w:r>
            <w:r>
              <w:rPr>
                <w:spacing w:val="27"/>
              </w:rPr>
              <w:t xml:space="preserve"> </w:t>
            </w:r>
            <w:r>
              <w:t xml:space="preserve">опасности»,  </w:t>
            </w:r>
            <w:r>
              <w:rPr>
                <w:spacing w:val="31"/>
              </w:rPr>
              <w:t xml:space="preserve"> </w:t>
            </w:r>
            <w:r>
              <w:t xml:space="preserve">«Сигналы  </w:t>
            </w:r>
            <w:r>
              <w:rPr>
                <w:spacing w:val="28"/>
              </w:rPr>
              <w:t xml:space="preserve"> </w:t>
            </w:r>
            <w:r>
              <w:t>тревоги».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«Пожароопасные</w:t>
            </w:r>
            <w:r>
              <w:rPr>
                <w:spacing w:val="-5"/>
              </w:rPr>
              <w:t xml:space="preserve"> </w:t>
            </w:r>
            <w:r>
              <w:t>предметы».</w:t>
            </w:r>
          </w:p>
          <w:p w:rsidR="00572384" w:rsidRDefault="00C26660">
            <w:pPr>
              <w:pStyle w:val="TableParagraph"/>
              <w:spacing w:line="252" w:lineRule="exact"/>
              <w:ind w:rightChars="45" w:right="99"/>
              <w:jc w:val="center"/>
            </w:pPr>
            <w:r>
              <w:t>Моделирование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  <w:r>
              <w:rPr>
                <w:spacing w:val="-3"/>
              </w:rPr>
              <w:t xml:space="preserve"> </w:t>
            </w:r>
            <w:r>
              <w:t>«Если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доме</w:t>
            </w:r>
            <w:r>
              <w:rPr>
                <w:spacing w:val="-1"/>
              </w:rPr>
              <w:t xml:space="preserve"> </w:t>
            </w:r>
            <w:r>
              <w:t>возник</w:t>
            </w:r>
            <w:r>
              <w:rPr>
                <w:spacing w:val="-2"/>
              </w:rPr>
              <w:t xml:space="preserve"> </w:t>
            </w:r>
            <w:r>
              <w:t>пожар»</w:t>
            </w:r>
          </w:p>
          <w:p w:rsidR="00572384" w:rsidRDefault="00C26660">
            <w:pPr>
              <w:pStyle w:val="TableParagraph"/>
              <w:ind w:rightChars="45" w:right="99"/>
              <w:jc w:val="center"/>
            </w:pPr>
            <w:r>
              <w:t>Социально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ролевая</w:t>
            </w:r>
            <w:r>
              <w:rPr>
                <w:spacing w:val="5"/>
              </w:rPr>
              <w:t xml:space="preserve"> </w:t>
            </w:r>
            <w:r>
              <w:t>игра</w:t>
            </w:r>
            <w:r>
              <w:rPr>
                <w:spacing w:val="8"/>
              </w:rPr>
              <w:t xml:space="preserve"> </w:t>
            </w:r>
            <w:r>
              <w:t>«Отважные</w:t>
            </w:r>
            <w:r>
              <w:rPr>
                <w:spacing w:val="8"/>
              </w:rPr>
              <w:t xml:space="preserve"> </w:t>
            </w:r>
            <w:r>
              <w:t>пожарные»,</w:t>
            </w:r>
            <w:r>
              <w:rPr>
                <w:spacing w:val="10"/>
              </w:rPr>
              <w:t xml:space="preserve"> </w:t>
            </w:r>
            <w:r>
              <w:t>«Спасатели»,</w:t>
            </w:r>
            <w:r>
              <w:rPr>
                <w:spacing w:val="10"/>
              </w:rPr>
              <w:t xml:space="preserve"> </w:t>
            </w:r>
            <w:r>
              <w:t>«Служба</w:t>
            </w:r>
            <w:r>
              <w:rPr>
                <w:spacing w:val="-52"/>
              </w:rPr>
              <w:t xml:space="preserve"> </w:t>
            </w:r>
            <w:r>
              <w:t>спасения»,</w:t>
            </w:r>
            <w:r>
              <w:rPr>
                <w:spacing w:val="1"/>
              </w:rPr>
              <w:t xml:space="preserve"> </w:t>
            </w:r>
            <w:r>
              <w:t>«Улица»,</w:t>
            </w:r>
            <w:r>
              <w:rPr>
                <w:spacing w:val="2"/>
              </w:rPr>
              <w:t xml:space="preserve"> </w:t>
            </w:r>
            <w:r>
              <w:t>«Регулировщик».</w:t>
            </w:r>
          </w:p>
        </w:tc>
      </w:tr>
    </w:tbl>
    <w:p w:rsidR="00572384" w:rsidRDefault="00572384">
      <w:pPr>
        <w:pStyle w:val="a3"/>
        <w:spacing w:before="7"/>
        <w:rPr>
          <w:sz w:val="26"/>
        </w:rPr>
      </w:pPr>
    </w:p>
    <w:p w:rsidR="00572384" w:rsidRDefault="00572384">
      <w:pPr>
        <w:pStyle w:val="a3"/>
        <w:spacing w:before="90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66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spacing w:line="265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spacing w:before="127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412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2628" w:right="2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19.08-23.08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«Моя Родина»</w:t>
            </w:r>
          </w:p>
        </w:tc>
      </w:tr>
      <w:tr w:rsidR="00572384">
        <w:trPr>
          <w:trHeight w:val="2025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820"/>
              </w:tabs>
              <w:spacing w:line="242" w:lineRule="exact"/>
              <w:ind w:rightChars="45" w:right="99"/>
              <w:jc w:val="center"/>
            </w:pPr>
            <w:r>
              <w:t>Рассматривание</w:t>
            </w:r>
            <w:r>
              <w:rPr>
                <w:spacing w:val="2"/>
              </w:rPr>
              <w:t xml:space="preserve"> </w:t>
            </w:r>
            <w:r>
              <w:t>книг,</w:t>
            </w:r>
            <w:r>
              <w:rPr>
                <w:spacing w:val="2"/>
              </w:rPr>
              <w:t xml:space="preserve"> </w:t>
            </w:r>
            <w:r>
              <w:t>иллюстраций,</w:t>
            </w:r>
            <w:r>
              <w:rPr>
                <w:spacing w:val="-1"/>
              </w:rPr>
              <w:t xml:space="preserve"> </w:t>
            </w:r>
            <w:r>
              <w:t>открыток</w:t>
            </w:r>
            <w:r>
              <w:rPr>
                <w:spacing w:val="2"/>
              </w:rPr>
              <w:t xml:space="preserve"> </w:t>
            </w:r>
            <w:r>
              <w:t>«Мой</w:t>
            </w:r>
            <w:r>
              <w:rPr>
                <w:spacing w:val="2"/>
              </w:rPr>
              <w:t xml:space="preserve"> </w:t>
            </w:r>
            <w:r>
              <w:t>город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Набережные</w:t>
            </w:r>
            <w:r>
              <w:rPr>
                <w:spacing w:val="1"/>
              </w:rPr>
              <w:t xml:space="preserve"> </w:t>
            </w:r>
            <w:r>
              <w:t>Челны»,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«Герб города Набережные Челны», «Россия – Родина моя», «Москва», флагов РФ,</w:t>
            </w:r>
            <w:r>
              <w:rPr>
                <w:spacing w:val="1"/>
              </w:rPr>
              <w:t xml:space="preserve"> </w:t>
            </w:r>
            <w:r>
              <w:t>флагов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стран.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Беседы «Флаг родины», «Россия – Родина моя»,</w:t>
            </w:r>
            <w:r>
              <w:rPr>
                <w:spacing w:val="1"/>
              </w:rPr>
              <w:t xml:space="preserve"> </w:t>
            </w:r>
            <w:r>
              <w:t>Мой край родной», «Природа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края»,</w:t>
            </w:r>
            <w:r>
              <w:rPr>
                <w:spacing w:val="1"/>
              </w:rPr>
              <w:t xml:space="preserve"> </w:t>
            </w:r>
            <w:r>
              <w:t>«Знаменитые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края»,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1"/>
              </w:rPr>
              <w:t xml:space="preserve"> </w:t>
            </w:r>
            <w:r>
              <w:t>памятники»,</w:t>
            </w:r>
            <w:r>
              <w:rPr>
                <w:spacing w:val="1"/>
              </w:rPr>
              <w:t xml:space="preserve"> </w:t>
            </w:r>
            <w:r>
              <w:t>«Природные</w:t>
            </w:r>
            <w:r>
              <w:rPr>
                <w:spacing w:val="1"/>
              </w:rPr>
              <w:t xml:space="preserve"> </w:t>
            </w:r>
            <w:r>
              <w:t>богатства</w:t>
            </w:r>
            <w:r>
              <w:rPr>
                <w:spacing w:val="1"/>
              </w:rPr>
              <w:t xml:space="preserve"> </w:t>
            </w:r>
            <w:r>
              <w:t>нашего</w:t>
            </w:r>
            <w:r>
              <w:rPr>
                <w:spacing w:val="1"/>
              </w:rPr>
              <w:t xml:space="preserve"> </w:t>
            </w:r>
            <w:r>
              <w:t>края»,</w:t>
            </w:r>
            <w:r>
              <w:rPr>
                <w:spacing w:val="1"/>
              </w:rPr>
              <w:t xml:space="preserve"> </w:t>
            </w:r>
            <w:r>
              <w:t>«Люди,</w:t>
            </w:r>
            <w:r>
              <w:rPr>
                <w:spacing w:val="1"/>
              </w:rPr>
              <w:t xml:space="preserve"> </w:t>
            </w:r>
            <w:r>
              <w:t>прославившие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город»,</w:t>
            </w:r>
            <w:r>
              <w:rPr>
                <w:spacing w:val="1"/>
              </w:rPr>
              <w:t xml:space="preserve"> </w:t>
            </w:r>
            <w:r>
              <w:t>«Достопримечательности</w:t>
            </w:r>
            <w:r>
              <w:rPr>
                <w:spacing w:val="-2"/>
              </w:rPr>
              <w:t xml:space="preserve"> </w:t>
            </w:r>
            <w:r>
              <w:t>города»,</w:t>
            </w:r>
            <w:r>
              <w:rPr>
                <w:spacing w:val="1"/>
              </w:rPr>
              <w:t xml:space="preserve"> </w:t>
            </w:r>
            <w:r>
              <w:t>«Памятные</w:t>
            </w:r>
            <w:r>
              <w:rPr>
                <w:spacing w:val="-1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города».</w:t>
            </w:r>
          </w:p>
        </w:tc>
      </w:tr>
      <w:tr w:rsidR="00572384">
        <w:trPr>
          <w:trHeight w:val="2529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217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820"/>
              </w:tabs>
              <w:spacing w:line="240" w:lineRule="exact"/>
              <w:ind w:rightChars="45" w:right="99"/>
              <w:jc w:val="center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стихов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родном крае,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мире.</w:t>
            </w:r>
            <w:r>
              <w:rPr>
                <w:spacing w:val="4"/>
              </w:rPr>
              <w:t xml:space="preserve"> </w:t>
            </w:r>
            <w:r>
              <w:t>Чтение</w:t>
            </w:r>
            <w:r>
              <w:rPr>
                <w:spacing w:val="4"/>
              </w:rPr>
              <w:t xml:space="preserve"> </w:t>
            </w:r>
            <w:r>
              <w:t>«Садко»,</w:t>
            </w:r>
            <w:r>
              <w:rPr>
                <w:spacing w:val="6"/>
              </w:rPr>
              <w:t xml:space="preserve"> </w:t>
            </w:r>
            <w:r>
              <w:t>«Илья</w:t>
            </w:r>
            <w:r>
              <w:rPr>
                <w:spacing w:val="3"/>
              </w:rPr>
              <w:t xml:space="preserve"> </w:t>
            </w:r>
            <w:r>
              <w:t>Муромец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Соловей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line="252" w:lineRule="exact"/>
              <w:ind w:rightChars="45" w:right="99"/>
              <w:jc w:val="center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разбойник»,</w:t>
            </w:r>
            <w:r>
              <w:rPr>
                <w:spacing w:val="1"/>
              </w:rPr>
              <w:t xml:space="preserve"> </w:t>
            </w: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страна»</w:t>
            </w:r>
            <w:r>
              <w:rPr>
                <w:spacing w:val="-6"/>
              </w:rPr>
              <w:t xml:space="preserve"> </w:t>
            </w:r>
            <w:r>
              <w:t>В.Лебедев – Кумач,</w:t>
            </w:r>
            <w:r>
              <w:rPr>
                <w:spacing w:val="-1"/>
              </w:rPr>
              <w:t xml:space="preserve"> </w:t>
            </w:r>
            <w:r>
              <w:t>«Родина»</w:t>
            </w:r>
            <w:r>
              <w:rPr>
                <w:spacing w:val="-6"/>
              </w:rPr>
              <w:t xml:space="preserve"> </w:t>
            </w:r>
            <w:r>
              <w:t>Александрова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before="1"/>
              <w:ind w:rightChars="45" w:right="99"/>
              <w:jc w:val="center"/>
            </w:pPr>
            <w:r>
              <w:t>Беседы:</w:t>
            </w:r>
            <w:r>
              <w:rPr>
                <w:spacing w:val="22"/>
              </w:rPr>
              <w:t xml:space="preserve"> </w:t>
            </w:r>
            <w:r>
              <w:t>«Что</w:t>
            </w:r>
            <w:r>
              <w:rPr>
                <w:spacing w:val="21"/>
              </w:rPr>
              <w:t xml:space="preserve"> </w:t>
            </w:r>
            <w:r>
              <w:t>значит</w:t>
            </w:r>
            <w:r>
              <w:rPr>
                <w:spacing w:val="20"/>
              </w:rPr>
              <w:t xml:space="preserve"> </w:t>
            </w:r>
            <w:r>
              <w:t>быть</w:t>
            </w:r>
            <w:r>
              <w:rPr>
                <w:spacing w:val="21"/>
              </w:rPr>
              <w:t xml:space="preserve"> </w:t>
            </w:r>
            <w:r>
              <w:t>гражданином</w:t>
            </w:r>
            <w:r>
              <w:rPr>
                <w:spacing w:val="20"/>
              </w:rPr>
              <w:t xml:space="preserve"> </w:t>
            </w:r>
            <w:r>
              <w:t>своей</w:t>
            </w:r>
            <w:r>
              <w:rPr>
                <w:spacing w:val="18"/>
              </w:rPr>
              <w:t xml:space="preserve"> </w:t>
            </w:r>
            <w:r>
              <w:t>страны?»,</w:t>
            </w:r>
            <w:r>
              <w:rPr>
                <w:spacing w:val="24"/>
              </w:rPr>
              <w:t xml:space="preserve"> </w:t>
            </w:r>
            <w:r>
              <w:t>«Знаменитые</w:t>
            </w:r>
            <w:r>
              <w:rPr>
                <w:spacing w:val="19"/>
              </w:rPr>
              <w:t xml:space="preserve"> </w:t>
            </w:r>
            <w:r>
              <w:t>люди</w:t>
            </w:r>
            <w:r>
              <w:rPr>
                <w:spacing w:val="-52"/>
              </w:rPr>
              <w:t xml:space="preserve"> </w:t>
            </w:r>
            <w:r>
              <w:t>России»,</w:t>
            </w:r>
            <w:r>
              <w:rPr>
                <w:spacing w:val="1"/>
              </w:rPr>
              <w:t xml:space="preserve"> </w:t>
            </w:r>
            <w:r>
              <w:t>«Быт и</w:t>
            </w:r>
            <w:r>
              <w:rPr>
                <w:spacing w:val="-1"/>
              </w:rPr>
              <w:t xml:space="preserve"> </w:t>
            </w:r>
            <w:r>
              <w:t>традиции</w:t>
            </w:r>
            <w:r>
              <w:rPr>
                <w:spacing w:val="-1"/>
              </w:rPr>
              <w:t xml:space="preserve"> </w:t>
            </w:r>
            <w:r>
              <w:t>семьи».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before="1"/>
              <w:ind w:rightChars="45" w:right="99"/>
              <w:jc w:val="center"/>
            </w:pPr>
            <w:r>
              <w:t>Фотовыставка</w:t>
            </w:r>
            <w:r>
              <w:rPr>
                <w:spacing w:val="40"/>
              </w:rPr>
              <w:t xml:space="preserve"> </w:t>
            </w:r>
            <w:r>
              <w:t>«Люди</w:t>
            </w:r>
            <w:r>
              <w:rPr>
                <w:spacing w:val="41"/>
              </w:rPr>
              <w:t xml:space="preserve"> </w:t>
            </w:r>
            <w:r>
              <w:t>которые</w:t>
            </w:r>
            <w:r>
              <w:rPr>
                <w:spacing w:val="40"/>
              </w:rPr>
              <w:t xml:space="preserve"> </w:t>
            </w:r>
            <w:r>
              <w:t>прославили</w:t>
            </w:r>
            <w:r>
              <w:rPr>
                <w:spacing w:val="40"/>
              </w:rPr>
              <w:t xml:space="preserve"> </w:t>
            </w:r>
            <w:r>
              <w:t>наш</w:t>
            </w:r>
            <w:r>
              <w:rPr>
                <w:spacing w:val="40"/>
              </w:rPr>
              <w:t xml:space="preserve"> </w:t>
            </w:r>
            <w:r>
              <w:t>город»,</w:t>
            </w:r>
            <w:r>
              <w:rPr>
                <w:spacing w:val="43"/>
              </w:rPr>
              <w:t xml:space="preserve"> </w:t>
            </w:r>
            <w:r>
              <w:t>«Внутреннее</w:t>
            </w:r>
            <w:r>
              <w:rPr>
                <w:spacing w:val="40"/>
              </w:rPr>
              <w:t xml:space="preserve"> </w:t>
            </w:r>
            <w:r>
              <w:t>убранство</w:t>
            </w:r>
            <w:r>
              <w:rPr>
                <w:spacing w:val="-52"/>
              </w:rPr>
              <w:t xml:space="preserve"> </w:t>
            </w:r>
            <w:r>
              <w:t>жилища».</w:t>
            </w:r>
          </w:p>
          <w:p w:rsidR="00572384" w:rsidRDefault="00C26660">
            <w:pPr>
              <w:pStyle w:val="TableParagraph"/>
              <w:tabs>
                <w:tab w:val="left" w:pos="1095"/>
                <w:tab w:val="left" w:pos="2438"/>
                <w:tab w:val="left" w:pos="3105"/>
                <w:tab w:val="left" w:pos="3414"/>
                <w:tab w:val="left" w:pos="4163"/>
                <w:tab w:val="left" w:pos="4989"/>
                <w:tab w:val="left" w:pos="6026"/>
                <w:tab w:val="left" w:pos="6820"/>
                <w:tab w:val="left" w:pos="7016"/>
              </w:tabs>
              <w:spacing w:line="251" w:lineRule="exact"/>
              <w:ind w:rightChars="45" w:right="99"/>
              <w:jc w:val="center"/>
            </w:pPr>
            <w:r>
              <w:t>Игровое</w:t>
            </w:r>
            <w:r>
              <w:tab/>
              <w:t>упражнение</w:t>
            </w:r>
            <w:r>
              <w:tab/>
              <w:t>«Кто</w:t>
            </w:r>
            <w:r>
              <w:tab/>
              <w:t>в</w:t>
            </w:r>
            <w:r>
              <w:tab/>
              <w:t>какой</w:t>
            </w:r>
            <w:r>
              <w:tab/>
              <w:t>стране</w:t>
            </w:r>
            <w:r>
              <w:tab/>
              <w:t>живет?»,</w:t>
            </w:r>
            <w:r>
              <w:tab/>
              <w:t>«Назови</w:t>
            </w:r>
            <w:r>
              <w:tab/>
              <w:t>ласково»,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before="2"/>
              <w:ind w:rightChars="45" w:right="99"/>
              <w:jc w:val="center"/>
            </w:pPr>
            <w:r>
              <w:t>«Многозначные</w:t>
            </w:r>
            <w:r>
              <w:rPr>
                <w:spacing w:val="-5"/>
              </w:rPr>
              <w:t xml:space="preserve"> </w:t>
            </w:r>
            <w:r>
              <w:t>слова»,</w:t>
            </w:r>
            <w:r>
              <w:rPr>
                <w:spacing w:val="-2"/>
              </w:rPr>
              <w:t xml:space="preserve"> </w:t>
            </w:r>
            <w:r>
              <w:t>«Где</w:t>
            </w:r>
            <w:r>
              <w:rPr>
                <w:spacing w:val="-4"/>
              </w:rPr>
              <w:t xml:space="preserve"> </w:t>
            </w:r>
            <w:r>
              <w:t>находится</w:t>
            </w:r>
            <w:r>
              <w:rPr>
                <w:spacing w:val="-5"/>
              </w:rPr>
              <w:t xml:space="preserve"> </w:t>
            </w:r>
            <w:r>
              <w:t>звук»,</w:t>
            </w:r>
            <w:r>
              <w:rPr>
                <w:spacing w:val="-3"/>
              </w:rPr>
              <w:t xml:space="preserve"> </w:t>
            </w:r>
            <w:r>
              <w:t>«Где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находится?».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рассказов</w:t>
            </w:r>
            <w:r>
              <w:rPr>
                <w:spacing w:val="-2"/>
              </w:rPr>
              <w:t xml:space="preserve"> </w:t>
            </w:r>
            <w:r>
              <w:t>«За что я</w:t>
            </w:r>
            <w:r>
              <w:rPr>
                <w:spacing w:val="-1"/>
              </w:rPr>
              <w:t xml:space="preserve"> </w:t>
            </w:r>
            <w:r>
              <w:t>люблю</w:t>
            </w:r>
            <w:r>
              <w:rPr>
                <w:spacing w:val="-2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город»</w:t>
            </w:r>
          </w:p>
        </w:tc>
      </w:tr>
      <w:tr w:rsidR="00572384">
        <w:trPr>
          <w:trHeight w:val="354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before="184" w:line="242" w:lineRule="auto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820"/>
              </w:tabs>
              <w:spacing w:line="242" w:lineRule="auto"/>
              <w:ind w:rightChars="45" w:right="99"/>
              <w:jc w:val="center"/>
            </w:pPr>
            <w:r>
              <w:t>Изготовление атрибутов к подвижным играм.</w:t>
            </w:r>
            <w:r>
              <w:rPr>
                <w:spacing w:val="-52"/>
              </w:rPr>
              <w:t xml:space="preserve"> </w:t>
            </w: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«Мы играем»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«Веселая карусель» (на основе подвижных игр)</w:t>
            </w:r>
            <w:r>
              <w:rPr>
                <w:spacing w:val="-52"/>
              </w:rPr>
              <w:t xml:space="preserve"> </w:t>
            </w:r>
            <w:r>
              <w:t>Разучивание</w:t>
            </w:r>
            <w:r>
              <w:rPr>
                <w:spacing w:val="-1"/>
              </w:rPr>
              <w:t xml:space="preserve"> </w:t>
            </w:r>
            <w:r>
              <w:t>считалок.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Игротеки с родителями.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музея.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Русские народные подвижные игры.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библиотеку</w:t>
            </w:r>
            <w:r>
              <w:rPr>
                <w:spacing w:val="-4"/>
              </w:rPr>
              <w:t xml:space="preserve"> </w:t>
            </w:r>
            <w:r>
              <w:t>«Хочу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Подвижные</w:t>
            </w:r>
            <w:r>
              <w:rPr>
                <w:spacing w:val="20"/>
              </w:rPr>
              <w:t xml:space="preserve"> </w:t>
            </w:r>
            <w:r>
              <w:t>игры</w:t>
            </w:r>
            <w:r>
              <w:rPr>
                <w:spacing w:val="20"/>
              </w:rPr>
              <w:t xml:space="preserve"> </w:t>
            </w:r>
            <w:r>
              <w:t>«Игры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воздушными</w:t>
            </w:r>
            <w:r>
              <w:rPr>
                <w:spacing w:val="19"/>
              </w:rPr>
              <w:t xml:space="preserve"> </w:t>
            </w:r>
            <w:r>
              <w:t>шарами»,</w:t>
            </w:r>
            <w:r>
              <w:rPr>
                <w:spacing w:val="22"/>
              </w:rPr>
              <w:t xml:space="preserve"> </w:t>
            </w:r>
            <w:r>
              <w:t>«Карусели»,</w:t>
            </w:r>
            <w:r>
              <w:rPr>
                <w:spacing w:val="22"/>
              </w:rPr>
              <w:t xml:space="preserve"> </w:t>
            </w:r>
            <w:r>
              <w:t>«Цветные</w:t>
            </w:r>
            <w:r>
              <w:rPr>
                <w:spacing w:val="-52"/>
              </w:rPr>
              <w:t xml:space="preserve"> </w:t>
            </w:r>
            <w:r>
              <w:t>автомобили»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Целевые прогулки по улицам города, по памятным местам родного города.</w:t>
            </w:r>
            <w:r>
              <w:rPr>
                <w:spacing w:val="-5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двигательной</w:t>
            </w:r>
            <w:r>
              <w:rPr>
                <w:spacing w:val="-1"/>
              </w:rPr>
              <w:t xml:space="preserve"> </w:t>
            </w:r>
            <w:r>
              <w:t>активности «В</w:t>
            </w:r>
            <w:r>
              <w:rPr>
                <w:spacing w:val="-1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Антошки»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профилактику</w:t>
            </w:r>
            <w:r>
              <w:rPr>
                <w:spacing w:val="-5"/>
              </w:rPr>
              <w:t xml:space="preserve"> </w:t>
            </w:r>
            <w:r>
              <w:t>плоскостопия</w:t>
            </w:r>
            <w:r>
              <w:rPr>
                <w:spacing w:val="-1"/>
              </w:rPr>
              <w:t xml:space="preserve"> </w:t>
            </w:r>
            <w:r>
              <w:t>«Если</w:t>
            </w:r>
            <w:r>
              <w:rPr>
                <w:spacing w:val="-2"/>
              </w:rPr>
              <w:t xml:space="preserve"> </w:t>
            </w:r>
            <w:r>
              <w:t>бы</w:t>
            </w:r>
            <w:r>
              <w:rPr>
                <w:spacing w:val="-3"/>
              </w:rPr>
              <w:t xml:space="preserve"> </w:t>
            </w:r>
            <w:r>
              <w:t>ноги</w:t>
            </w:r>
            <w:r>
              <w:rPr>
                <w:spacing w:val="-2"/>
              </w:rPr>
              <w:t xml:space="preserve"> </w:t>
            </w:r>
            <w:r>
              <w:t>стали</w:t>
            </w:r>
            <w:r>
              <w:rPr>
                <w:spacing w:val="-2"/>
              </w:rPr>
              <w:t xml:space="preserve"> </w:t>
            </w:r>
            <w:r>
              <w:t>руками»</w:t>
            </w:r>
          </w:p>
        </w:tc>
      </w:tr>
      <w:tr w:rsidR="00572384">
        <w:trPr>
          <w:trHeight w:val="3036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spacing w:line="242" w:lineRule="auto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820"/>
              </w:tabs>
              <w:spacing w:line="242" w:lineRule="auto"/>
              <w:ind w:rightChars="45" w:right="99"/>
              <w:jc w:val="center"/>
            </w:pPr>
            <w:r>
              <w:t>Развлечение «Пусть всегда будет солнце»</w:t>
            </w:r>
            <w:r>
              <w:rPr>
                <w:spacing w:val="-52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работ народных</w:t>
            </w:r>
            <w:r>
              <w:rPr>
                <w:spacing w:val="-2"/>
              </w:rPr>
              <w:t xml:space="preserve"> </w:t>
            </w:r>
            <w:r>
              <w:t>умельцев.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line="248" w:lineRule="exact"/>
              <w:ind w:rightChars="45" w:right="99"/>
              <w:jc w:val="center"/>
            </w:pPr>
            <w:r>
              <w:t>Выставка</w:t>
            </w:r>
            <w:r>
              <w:rPr>
                <w:spacing w:val="50"/>
              </w:rPr>
              <w:t xml:space="preserve"> </w:t>
            </w:r>
            <w:r>
              <w:t>рисунков</w:t>
            </w:r>
            <w:r>
              <w:rPr>
                <w:spacing w:val="101"/>
              </w:rPr>
              <w:t xml:space="preserve"> </w:t>
            </w:r>
            <w:r>
              <w:t>«Моя</w:t>
            </w:r>
            <w:r>
              <w:rPr>
                <w:spacing w:val="102"/>
              </w:rPr>
              <w:t xml:space="preserve"> </w:t>
            </w:r>
            <w:r>
              <w:t>Родина»,</w:t>
            </w:r>
            <w:r>
              <w:rPr>
                <w:spacing w:val="103"/>
              </w:rPr>
              <w:t xml:space="preserve"> </w:t>
            </w:r>
            <w:r>
              <w:t>Моя</w:t>
            </w:r>
            <w:r>
              <w:rPr>
                <w:spacing w:val="105"/>
              </w:rPr>
              <w:t xml:space="preserve"> </w:t>
            </w:r>
            <w:r>
              <w:t>улица»,</w:t>
            </w:r>
            <w:r>
              <w:rPr>
                <w:spacing w:val="105"/>
              </w:rPr>
              <w:t xml:space="preserve"> </w:t>
            </w:r>
            <w:r>
              <w:t>«Природа</w:t>
            </w:r>
            <w:r>
              <w:rPr>
                <w:spacing w:val="103"/>
              </w:rPr>
              <w:t xml:space="preserve"> </w:t>
            </w:r>
            <w:r>
              <w:t>родного</w:t>
            </w:r>
            <w:r>
              <w:rPr>
                <w:spacing w:val="101"/>
              </w:rPr>
              <w:t xml:space="preserve"> </w:t>
            </w:r>
            <w:r>
              <w:t>края»,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«Животные родного края»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  <w:r>
              <w:rPr>
                <w:spacing w:val="-6"/>
              </w:rPr>
              <w:t xml:space="preserve"> </w:t>
            </w:r>
            <w:r>
              <w:t>«Российский</w:t>
            </w:r>
            <w:r>
              <w:rPr>
                <w:spacing w:val="-6"/>
              </w:rPr>
              <w:t xml:space="preserve"> </w:t>
            </w:r>
            <w:r>
              <w:t>флаг»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Слушание музыкальных произведений.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альбомов.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line="252" w:lineRule="exact"/>
              <w:ind w:rightChars="45" w:right="99"/>
              <w:jc w:val="center"/>
            </w:pP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коллажей,</w:t>
            </w:r>
            <w:r>
              <w:rPr>
                <w:spacing w:val="-6"/>
              </w:rPr>
              <w:t xml:space="preserve"> </w:t>
            </w:r>
            <w:r>
              <w:t>поделок</w:t>
            </w:r>
            <w:r>
              <w:rPr>
                <w:spacing w:val="-4"/>
              </w:rPr>
              <w:t xml:space="preserve"> </w:t>
            </w:r>
            <w:r>
              <w:t>«Солнышко</w:t>
            </w:r>
            <w:r>
              <w:rPr>
                <w:spacing w:val="-3"/>
              </w:rPr>
              <w:t xml:space="preserve"> </w:t>
            </w:r>
            <w:r>
              <w:t>лучистое»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 xml:space="preserve">Конструирование из бросового материала «Чудо-дерево» Коллективное </w:t>
            </w:r>
            <w:r>
              <w:t>рисование</w:t>
            </w:r>
            <w:r>
              <w:rPr>
                <w:spacing w:val="-52"/>
              </w:rPr>
              <w:t xml:space="preserve"> </w:t>
            </w:r>
            <w:r>
              <w:t>на асфальте сюжета рассказа В.Сутеева «Капризная кошка» Ручной труд «Мебель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гномов»</w:t>
            </w:r>
            <w:r>
              <w:rPr>
                <w:spacing w:val="-5"/>
              </w:rPr>
              <w:t xml:space="preserve"> </w:t>
            </w:r>
            <w:r>
              <w:t>(бросовый материал)</w:t>
            </w:r>
          </w:p>
        </w:tc>
      </w:tr>
      <w:tr w:rsidR="00572384">
        <w:trPr>
          <w:trHeight w:val="2784"/>
        </w:trPr>
        <w:tc>
          <w:tcPr>
            <w:tcW w:w="2180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</w:p>
          <w:p w:rsidR="00572384" w:rsidRDefault="00C26660">
            <w:pPr>
              <w:pStyle w:val="TableParagraph"/>
              <w:ind w:left="167" w:right="156" w:firstLine="3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tabs>
                <w:tab w:val="left" w:pos="6820"/>
              </w:tabs>
              <w:spacing w:line="240" w:lineRule="exact"/>
              <w:ind w:rightChars="45" w:right="99"/>
              <w:jc w:val="center"/>
            </w:pPr>
            <w:r>
              <w:t>Социально</w:t>
            </w:r>
            <w:r>
              <w:rPr>
                <w:spacing w:val="60"/>
              </w:rPr>
              <w:t xml:space="preserve"> </w:t>
            </w:r>
            <w:r>
              <w:t xml:space="preserve">–  </w:t>
            </w:r>
            <w:r>
              <w:rPr>
                <w:spacing w:val="4"/>
              </w:rPr>
              <w:t xml:space="preserve"> </w:t>
            </w:r>
            <w:r>
              <w:t xml:space="preserve">ролевая  </w:t>
            </w:r>
            <w:r>
              <w:rPr>
                <w:spacing w:val="3"/>
              </w:rPr>
              <w:t xml:space="preserve"> </w:t>
            </w:r>
            <w:r>
              <w:t xml:space="preserve">игра  </w:t>
            </w:r>
            <w:r>
              <w:rPr>
                <w:spacing w:val="4"/>
              </w:rPr>
              <w:t xml:space="preserve"> </w:t>
            </w:r>
            <w:r>
              <w:t xml:space="preserve">«Турбюро»,  </w:t>
            </w:r>
            <w:r>
              <w:rPr>
                <w:spacing w:val="6"/>
              </w:rPr>
              <w:t xml:space="preserve"> </w:t>
            </w:r>
            <w:r>
              <w:t xml:space="preserve">«Путешествие  </w:t>
            </w:r>
            <w:r>
              <w:rPr>
                <w:spacing w:val="3"/>
              </w:rPr>
              <w:t xml:space="preserve"> </w:t>
            </w:r>
            <w:r>
              <w:t xml:space="preserve">по  </w:t>
            </w:r>
            <w:r>
              <w:rPr>
                <w:spacing w:val="3"/>
              </w:rPr>
              <w:t xml:space="preserve"> </w:t>
            </w:r>
            <w:r>
              <w:t xml:space="preserve">родному  </w:t>
            </w:r>
            <w:r>
              <w:rPr>
                <w:spacing w:val="1"/>
              </w:rPr>
              <w:t xml:space="preserve"> </w:t>
            </w:r>
            <w:r>
              <w:t>краю»,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before="1"/>
              <w:ind w:rightChars="45" w:right="99"/>
              <w:jc w:val="center"/>
            </w:pPr>
            <w:r>
              <w:t>«Библиотека»,</w:t>
            </w:r>
            <w:r>
              <w:rPr>
                <w:spacing w:val="-5"/>
              </w:rPr>
              <w:t xml:space="preserve"> </w:t>
            </w:r>
            <w:r>
              <w:t>«Экскурсия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городу».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карты Родины.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line="251" w:lineRule="exact"/>
              <w:ind w:rightChars="45" w:right="99"/>
              <w:jc w:val="center"/>
            </w:pPr>
            <w:r>
              <w:t>Конкурс «</w:t>
            </w:r>
            <w:r>
              <w:rPr>
                <w:spacing w:val="-7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песка».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spacing w:before="2" w:line="252" w:lineRule="exact"/>
              <w:ind w:rightChars="45" w:right="99"/>
              <w:jc w:val="center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«Дорисуй</w:t>
            </w:r>
            <w:r>
              <w:rPr>
                <w:spacing w:val="-6"/>
              </w:rPr>
              <w:t xml:space="preserve"> </w:t>
            </w:r>
            <w:r>
              <w:t>героя»,</w:t>
            </w:r>
            <w:r>
              <w:rPr>
                <w:spacing w:val="-4"/>
              </w:rPr>
              <w:t xml:space="preserve"> </w:t>
            </w:r>
            <w:r>
              <w:t>«Разноцветный</w:t>
            </w:r>
            <w:r>
              <w:rPr>
                <w:spacing w:val="-6"/>
              </w:rPr>
              <w:t xml:space="preserve"> </w:t>
            </w:r>
            <w:r>
              <w:t>мир»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Развивающие</w:t>
            </w:r>
            <w:r>
              <w:rPr>
                <w:spacing w:val="18"/>
              </w:rPr>
              <w:t xml:space="preserve"> </w:t>
            </w:r>
            <w:r>
              <w:t>игры</w:t>
            </w:r>
            <w:r>
              <w:rPr>
                <w:spacing w:val="20"/>
              </w:rPr>
              <w:t xml:space="preserve"> </w:t>
            </w:r>
            <w:r>
              <w:t>«Мой</w:t>
            </w:r>
            <w:r>
              <w:rPr>
                <w:spacing w:val="19"/>
              </w:rPr>
              <w:t xml:space="preserve"> </w:t>
            </w:r>
            <w:r>
              <w:t>адрес»,</w:t>
            </w:r>
            <w:r>
              <w:rPr>
                <w:spacing w:val="22"/>
              </w:rPr>
              <w:t xml:space="preserve"> </w:t>
            </w:r>
            <w:r>
              <w:t>«Сколько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доме</w:t>
            </w:r>
            <w:r>
              <w:rPr>
                <w:spacing w:val="19"/>
              </w:rPr>
              <w:t xml:space="preserve"> </w:t>
            </w:r>
            <w:r>
              <w:t>этажей?»,</w:t>
            </w:r>
            <w:r>
              <w:rPr>
                <w:spacing w:val="24"/>
              </w:rPr>
              <w:t xml:space="preserve"> </w:t>
            </w:r>
            <w:r>
              <w:t>«Скажи</w:t>
            </w:r>
            <w:r>
              <w:rPr>
                <w:spacing w:val="18"/>
              </w:rPr>
              <w:t xml:space="preserve"> </w:t>
            </w:r>
            <w:r>
              <w:t>иначе»,</w:t>
            </w:r>
            <w:r>
              <w:rPr>
                <w:spacing w:val="22"/>
              </w:rPr>
              <w:t xml:space="preserve"> </w:t>
            </w:r>
            <w:r>
              <w:t>«Я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городу</w:t>
            </w:r>
            <w:r>
              <w:rPr>
                <w:spacing w:val="-3"/>
              </w:rPr>
              <w:t xml:space="preserve"> </w:t>
            </w:r>
            <w:r>
              <w:t>иду»,</w:t>
            </w:r>
            <w:r>
              <w:rPr>
                <w:spacing w:val="2"/>
              </w:rPr>
              <w:t xml:space="preserve"> </w:t>
            </w:r>
            <w:r>
              <w:t>«Собери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частей целое»,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городу</w:t>
            </w:r>
            <w:r>
              <w:rPr>
                <w:spacing w:val="-3"/>
              </w:rPr>
              <w:t xml:space="preserve"> </w:t>
            </w:r>
            <w:r>
              <w:t>иду»,</w:t>
            </w:r>
          </w:p>
          <w:p w:rsidR="00572384" w:rsidRDefault="00C26660">
            <w:pPr>
              <w:pStyle w:val="TableParagraph"/>
              <w:tabs>
                <w:tab w:val="left" w:pos="6820"/>
              </w:tabs>
              <w:ind w:rightChars="45" w:right="99"/>
              <w:jc w:val="center"/>
            </w:pPr>
            <w:r>
              <w:t>Трудовые поручения на цветнике, огороде (полив, рыхление, уборка сорняка)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упражнения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развитие</w:t>
            </w:r>
            <w:r>
              <w:rPr>
                <w:spacing w:val="36"/>
              </w:rPr>
              <w:t xml:space="preserve"> </w:t>
            </w:r>
            <w:r>
              <w:t>эмоционально-нравственной</w:t>
            </w:r>
            <w:r>
              <w:rPr>
                <w:spacing w:val="36"/>
              </w:rPr>
              <w:t xml:space="preserve"> </w:t>
            </w:r>
            <w:r>
              <w:t>сферы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</w:tbl>
    <w:p w:rsidR="00572384" w:rsidRDefault="00572384">
      <w:pPr>
        <w:pStyle w:val="a3"/>
        <w:spacing w:before="7"/>
        <w:rPr>
          <w:sz w:val="26"/>
        </w:rPr>
      </w:pPr>
    </w:p>
    <w:p w:rsidR="00572384" w:rsidRDefault="00572384">
      <w:pPr>
        <w:pStyle w:val="a3"/>
        <w:spacing w:before="90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8030"/>
      </w:tblGrid>
      <w:tr w:rsidR="00572384">
        <w:trPr>
          <w:trHeight w:val="551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572384" w:rsidRDefault="00C26660">
            <w:pPr>
              <w:pStyle w:val="TableParagraph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72384">
        <w:trPr>
          <w:trHeight w:val="275"/>
        </w:trPr>
        <w:tc>
          <w:tcPr>
            <w:tcW w:w="10210" w:type="dxa"/>
            <w:gridSpan w:val="2"/>
            <w:shd w:val="clear" w:color="auto" w:fill="538DD3"/>
            <w:vAlign w:val="center"/>
          </w:tcPr>
          <w:p w:rsidR="00572384" w:rsidRDefault="00C26660">
            <w:pPr>
              <w:pStyle w:val="TableParagraph"/>
              <w:ind w:left="2628" w:right="2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26.08-30.08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«До свиданья, </w:t>
            </w:r>
            <w:r>
              <w:rPr>
                <w:b/>
                <w:sz w:val="24"/>
              </w:rPr>
              <w:t>лето!»</w:t>
            </w:r>
          </w:p>
        </w:tc>
      </w:tr>
      <w:tr w:rsidR="00572384">
        <w:trPr>
          <w:trHeight w:val="2207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запомнилось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часов»,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часах»,</w:t>
            </w:r>
          </w:p>
          <w:p w:rsidR="00572384" w:rsidRDefault="00C26660">
            <w:pPr>
              <w:pStyle w:val="TableParagraph"/>
              <w:tabs>
                <w:tab w:val="left" w:pos="994"/>
                <w:tab w:val="left" w:pos="2411"/>
                <w:tab w:val="left" w:pos="4342"/>
                <w:tab w:val="left" w:pos="5040"/>
                <w:tab w:val="left" w:pos="6560"/>
                <w:tab w:val="left" w:pos="7570"/>
              </w:tabs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«Краденое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Мойдодыр»,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растеряша»,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«Где спит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z w:val="24"/>
              </w:rPr>
              <w:tab/>
              <w:t>календарей</w:t>
            </w:r>
            <w:r>
              <w:rPr>
                <w:sz w:val="24"/>
              </w:rPr>
              <w:tab/>
              <w:t>Экспериментирование: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радуги,</w:t>
            </w:r>
            <w:r>
              <w:rPr>
                <w:sz w:val="24"/>
              </w:rPr>
              <w:tab/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жизни растений.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 «Вот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согрето».</w:t>
            </w:r>
          </w:p>
        </w:tc>
      </w:tr>
      <w:tr w:rsidR="00572384">
        <w:trPr>
          <w:trHeight w:val="3312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z w:val="24"/>
              </w:rPr>
              <w:t>республика Татарстан!» («Минем республика Татарстан!»)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Беседа: «Как влияет цвет на настроение людей», «Кто такие флористы»,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 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цветы».</w:t>
            </w:r>
          </w:p>
          <w:p w:rsidR="00572384" w:rsidRDefault="00C26660">
            <w:pPr>
              <w:pStyle w:val="TableParagraph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Настольно печатные игры «Волшебная страна цветов», «Летние узоры»,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z w:val="24"/>
              </w:rPr>
              <w:t>чко»,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варенье»,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бывает».</w:t>
            </w:r>
          </w:p>
          <w:p w:rsidR="00572384" w:rsidRDefault="00C26660">
            <w:pPr>
              <w:pStyle w:val="TableParagraph"/>
              <w:ind w:right="3491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 выросло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грядке?»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А.А.Фет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«Роза»,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В.Степанов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«Летающий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цветок»,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Ю.Дмитриев</w:t>
            </w:r>
          </w:p>
          <w:p w:rsidR="00572384" w:rsidRDefault="00C26660">
            <w:pPr>
              <w:pStyle w:val="TableParagraph"/>
              <w:tabs>
                <w:tab w:val="left" w:pos="848"/>
                <w:tab w:val="left" w:pos="1740"/>
                <w:tab w:val="left" w:pos="2095"/>
                <w:tab w:val="left" w:pos="2975"/>
                <w:tab w:val="left" w:pos="4255"/>
                <w:tab w:val="left" w:pos="681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растет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лесу»,</w:t>
            </w:r>
            <w:r>
              <w:rPr>
                <w:sz w:val="24"/>
              </w:rPr>
              <w:tab/>
              <w:t>«В.Катаев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«Цветик-семицветик»,</w:t>
            </w:r>
            <w:r>
              <w:rPr>
                <w:sz w:val="24"/>
              </w:rPr>
              <w:tab/>
              <w:t>Шорыгина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грядке»</w:t>
            </w:r>
          </w:p>
        </w:tc>
      </w:tr>
      <w:tr w:rsidR="00572384">
        <w:trPr>
          <w:trHeight w:val="2208"/>
        </w:trPr>
        <w:tc>
          <w:tcPr>
            <w:tcW w:w="2180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C26660">
            <w:pPr>
              <w:pStyle w:val="TableParagraph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572384" w:rsidRDefault="00C26660">
            <w:pPr>
              <w:pStyle w:val="TableParagraph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Подвижные игры «Солныщко и дождик», «У медведя во бору»,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тюльпанов», «Колдун», «Ловишка из круга»,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«Огородники», «Перевозка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урожая», «Посадка картофеля», «Быстрые, ловкие», «Медный пень», «Луна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солнце».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«Тише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едешь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будешь»,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</w:p>
          <w:p w:rsidR="00572384" w:rsidRDefault="00C26660">
            <w:pPr>
              <w:pStyle w:val="TableParagraph"/>
              <w:ind w:right="1027"/>
              <w:jc w:val="center"/>
              <w:rPr>
                <w:sz w:val="24"/>
              </w:rPr>
            </w:pPr>
            <w:r>
              <w:rPr>
                <w:sz w:val="24"/>
              </w:rPr>
              <w:t>«Запоминалки»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</w:tr>
      <w:tr w:rsidR="00572384">
        <w:trPr>
          <w:trHeight w:val="2760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«Чудесные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овощей»</w:t>
            </w:r>
          </w:p>
          <w:p w:rsidR="00572384" w:rsidRDefault="00C26660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Коллективная аппликация «Укрась поляну цветами», «Ягодное царство» (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стружка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 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  танцев.</w:t>
            </w:r>
          </w:p>
          <w:p w:rsidR="00572384" w:rsidRDefault="00C26660">
            <w:pPr>
              <w:pStyle w:val="TableParagraph"/>
              <w:ind w:right="2767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 на асфальте «Сказочные часы»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«Радужная история»</w:t>
            </w:r>
          </w:p>
          <w:p w:rsidR="00572384" w:rsidRDefault="00C26660">
            <w:pPr>
              <w:pStyle w:val="TableParagraph"/>
              <w:ind w:right="3084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«Шарик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превращается…»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лета»</w:t>
            </w:r>
          </w:p>
        </w:tc>
      </w:tr>
      <w:tr w:rsidR="00572384">
        <w:trPr>
          <w:trHeight w:val="2484"/>
        </w:trPr>
        <w:tc>
          <w:tcPr>
            <w:tcW w:w="2180" w:type="dxa"/>
            <w:vAlign w:val="center"/>
          </w:tcPr>
          <w:p w:rsidR="00572384" w:rsidRDefault="00C26660">
            <w:pPr>
              <w:pStyle w:val="TableParagraph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растет?»,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огороде»,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растет?».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ягоды»,</w:t>
            </w:r>
          </w:p>
          <w:p w:rsidR="00572384" w:rsidRDefault="00C26660">
            <w:pPr>
              <w:pStyle w:val="TableParagraph"/>
              <w:ind w:right="920"/>
              <w:jc w:val="center"/>
              <w:rPr>
                <w:sz w:val="24"/>
              </w:rPr>
            </w:pPr>
            <w:r>
              <w:rPr>
                <w:sz w:val="24"/>
              </w:rPr>
              <w:t>«Подбери узор для часов», «Путешествие в утро, день, вечер, ночь»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«Калейдоскоп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«Школа», «Зоопарк»,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«Аптека».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воздухом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«Тренируем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эмоции»</w:t>
            </w: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spacing w:before="8"/>
        <w:rPr>
          <w:sz w:val="20"/>
        </w:rPr>
      </w:pPr>
    </w:p>
    <w:p w:rsidR="00572384" w:rsidRDefault="00572384">
      <w:pPr>
        <w:pStyle w:val="a3"/>
        <w:spacing w:before="90"/>
        <w:ind w:left="1929" w:right="1075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p w:rsidR="00572384" w:rsidRDefault="00C26660">
      <w:pPr>
        <w:spacing w:before="70"/>
        <w:ind w:right="844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№2</w:t>
      </w:r>
    </w:p>
    <w:p w:rsidR="00572384" w:rsidRDefault="00572384">
      <w:pPr>
        <w:pStyle w:val="a3"/>
        <w:spacing w:before="1"/>
        <w:rPr>
          <w:b/>
          <w:i/>
        </w:rPr>
      </w:pPr>
    </w:p>
    <w:p w:rsidR="00572384" w:rsidRDefault="00C26660">
      <w:pPr>
        <w:pStyle w:val="1"/>
        <w:spacing w:before="1"/>
        <w:ind w:left="880" w:right="690" w:hanging="51"/>
        <w:jc w:val="center"/>
      </w:pPr>
      <w:r>
        <w:t>ТЕМАТИЧЕСКИЙ ПЛАН</w:t>
      </w:r>
      <w: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ДЕТЕЙ</w:t>
      </w:r>
    </w:p>
    <w:p w:rsidR="00572384" w:rsidRDefault="00C26660">
      <w:pPr>
        <w:spacing w:line="321" w:lineRule="exact"/>
        <w:ind w:left="1929" w:right="1077"/>
        <w:jc w:val="center"/>
        <w:rPr>
          <w:b/>
          <w:sz w:val="28"/>
        </w:rPr>
      </w:pPr>
      <w:r>
        <w:rPr>
          <w:b/>
          <w:sz w:val="28"/>
        </w:rPr>
        <w:t>БЕЗОПАСНОМУ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ПОВЕДЕНИЮ 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ДОРОГАХ</w:t>
      </w:r>
    </w:p>
    <w:p w:rsidR="00572384" w:rsidRDefault="00572384">
      <w:pPr>
        <w:pStyle w:val="a3"/>
        <w:spacing w:before="5"/>
        <w:rPr>
          <w:b/>
          <w:sz w:val="27"/>
        </w:rPr>
      </w:pPr>
    </w:p>
    <w:p w:rsidR="00572384" w:rsidRDefault="00C26660">
      <w:pPr>
        <w:pStyle w:val="1"/>
        <w:spacing w:before="1" w:line="321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52" w:firstLine="643"/>
        <w:rPr>
          <w:rFonts w:ascii="Symbol" w:hAnsi="Symbol"/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50" w:firstLine="643"/>
        <w:rPr>
          <w:rFonts w:ascii="Symbol" w:hAnsi="Symbol"/>
          <w:sz w:val="28"/>
        </w:rPr>
      </w:pPr>
      <w:r>
        <w:rPr>
          <w:sz w:val="28"/>
        </w:rPr>
        <w:t>Совершенствование системы знаний, умений, навыков, взглядов,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 качеств личности, устойчивых привычек и правопослушного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улицах,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дорогах и транспорте.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49" w:firstLine="643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42" w:firstLine="643"/>
        <w:rPr>
          <w:rFonts w:ascii="Symbol" w:hAnsi="Symbol"/>
          <w:sz w:val="28"/>
        </w:rPr>
      </w:pPr>
      <w:r>
        <w:rPr>
          <w:sz w:val="28"/>
        </w:rPr>
        <w:t>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на улицах и дорогах; способность самостоятельно их анализировать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40" w:firstLine="643"/>
        <w:rPr>
          <w:rFonts w:ascii="Symbol" w:hAnsi="Symbol"/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развивать: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</w:t>
      </w:r>
      <w:r>
        <w:rPr>
          <w:sz w:val="28"/>
        </w:rPr>
        <w:t>организацию поведения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 и в транспорте. Снижение дорожно-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spacing w:line="342" w:lineRule="exact"/>
        <w:ind w:left="3118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52" w:firstLine="643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дорогой.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left="3118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пространстве.</w:t>
      </w:r>
    </w:p>
    <w:p w:rsidR="00572384" w:rsidRDefault="00572384">
      <w:pPr>
        <w:pStyle w:val="a3"/>
        <w:spacing w:before="1"/>
        <w:rPr>
          <w:sz w:val="28"/>
        </w:rPr>
      </w:pPr>
    </w:p>
    <w:tbl>
      <w:tblPr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2304"/>
        <w:gridCol w:w="2064"/>
        <w:gridCol w:w="1908"/>
        <w:gridCol w:w="2171"/>
      </w:tblGrid>
      <w:tr w:rsidR="00572384">
        <w:trPr>
          <w:trHeight w:val="551"/>
        </w:trPr>
        <w:tc>
          <w:tcPr>
            <w:tcW w:w="1063" w:type="dxa"/>
            <w:vAlign w:val="center"/>
          </w:tcPr>
          <w:p w:rsidR="00572384" w:rsidRDefault="00C26660">
            <w:pPr>
              <w:pStyle w:val="TableParagraph"/>
              <w:spacing w:line="276" w:lineRule="exact"/>
              <w:ind w:right="166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spacing w:before="135"/>
              <w:ind w:left="836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spacing w:before="135"/>
              <w:ind w:left="719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before="135"/>
              <w:ind w:left="6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2171" w:type="dxa"/>
            <w:vAlign w:val="center"/>
          </w:tcPr>
          <w:p w:rsidR="00572384" w:rsidRDefault="00C26660">
            <w:pPr>
              <w:pStyle w:val="TableParagraph"/>
              <w:spacing w:line="276" w:lineRule="exact"/>
              <w:ind w:left="433" w:right="404" w:firstLin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72384">
        <w:trPr>
          <w:trHeight w:val="280"/>
        </w:trPr>
        <w:tc>
          <w:tcPr>
            <w:tcW w:w="1063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572384">
            <w:pPr>
              <w:pStyle w:val="TableParagraph"/>
              <w:spacing w:before="11"/>
              <w:ind w:left="0"/>
              <w:jc w:val="center"/>
              <w:rPr>
                <w:sz w:val="30"/>
              </w:rPr>
            </w:pPr>
          </w:p>
          <w:p w:rsidR="00572384" w:rsidRDefault="00C26660">
            <w:pPr>
              <w:pStyle w:val="TableParagraph"/>
              <w:ind w:left="117" w:right="104" w:hanging="3"/>
              <w:jc w:val="center"/>
            </w:pPr>
            <w:r>
              <w:t>Первая</w:t>
            </w:r>
            <w:r>
              <w:t>,</w:t>
            </w:r>
          </w:p>
          <w:p w:rsidR="00572384" w:rsidRDefault="00C26660">
            <w:pPr>
              <w:pStyle w:val="TableParagraph"/>
              <w:ind w:left="117" w:right="104" w:hanging="3"/>
              <w:jc w:val="center"/>
            </w:pPr>
            <w:r>
              <w:t>в</w:t>
            </w:r>
            <w:r>
              <w:t>торая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60" w:lineRule="exact"/>
              <w:ind w:left="199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2171" w:type="dxa"/>
            <w:vMerge w:val="restart"/>
            <w:vAlign w:val="center"/>
          </w:tcPr>
          <w:p w:rsidR="00572384" w:rsidRDefault="00C26660">
            <w:pPr>
              <w:pStyle w:val="TableParagraph"/>
              <w:ind w:left="126" w:right="119" w:firstLine="3"/>
              <w:jc w:val="center"/>
              <w:rPr>
                <w:sz w:val="24"/>
              </w:rPr>
            </w:pPr>
            <w:r>
              <w:rPr>
                <w:sz w:val="24"/>
              </w:rPr>
              <w:t>Памятка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улице.</w:t>
            </w: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C26660">
            <w:pPr>
              <w:pStyle w:val="TableParagraph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атрибутов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игре: « Водители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пешеходы».</w:t>
            </w:r>
          </w:p>
        </w:tc>
      </w:tr>
      <w:tr w:rsidR="00572384">
        <w:trPr>
          <w:trHeight w:val="1127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</w:p>
          <w:p w:rsidR="00572384" w:rsidRDefault="00C26660">
            <w:pPr>
              <w:pStyle w:val="TableParagraph"/>
              <w:ind w:right="365"/>
              <w:jc w:val="center"/>
              <w:rPr>
                <w:sz w:val="24"/>
              </w:rPr>
            </w:pPr>
            <w:r>
              <w:rPr>
                <w:sz w:val="24"/>
              </w:rPr>
              <w:t>«Светофор»,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«Мяч»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Н.Нойсе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А.Барто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«Грузовик»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Б.Заходер</w:t>
            </w:r>
          </w:p>
          <w:p w:rsidR="00572384" w:rsidRDefault="00C26660">
            <w:pPr>
              <w:pStyle w:val="TableParagraph"/>
              <w:ind w:left="106" w:right="462"/>
              <w:jc w:val="center"/>
              <w:rPr>
                <w:sz w:val="24"/>
              </w:rPr>
            </w:pPr>
            <w:r>
              <w:rPr>
                <w:sz w:val="24"/>
              </w:rPr>
              <w:t>«Шофер»,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Пишумов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«Машины»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6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025" w:right="201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103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цвет»,</w:t>
            </w:r>
          </w:p>
          <w:p w:rsidR="00572384" w:rsidRDefault="00C26660">
            <w:pPr>
              <w:pStyle w:val="TableParagraph"/>
              <w:ind w:right="6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«Где </w:t>
            </w:r>
            <w:r>
              <w:rPr>
                <w:sz w:val="24"/>
              </w:rPr>
              <w:t>спрятался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мышонок?»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122"/>
              <w:jc w:val="center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правильно»,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меньше»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652"/>
              <w:jc w:val="center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картинки»,</w:t>
            </w:r>
          </w:p>
          <w:p w:rsidR="00572384" w:rsidRDefault="00C26660">
            <w:pPr>
              <w:pStyle w:val="TableParagraph"/>
              <w:spacing w:line="270" w:lineRule="atLeast"/>
              <w:ind w:left="106" w:right="258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назову»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5" w:lineRule="exact"/>
              <w:ind w:left="1927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382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336"/>
              <w:jc w:val="center"/>
              <w:rPr>
                <w:sz w:val="24"/>
              </w:rPr>
            </w:pPr>
            <w:r>
              <w:rPr>
                <w:sz w:val="24"/>
              </w:rPr>
              <w:t>«Водители»,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806"/>
              <w:jc w:val="center"/>
              <w:rPr>
                <w:sz w:val="24"/>
              </w:rPr>
            </w:pPr>
            <w:r>
              <w:rPr>
                <w:sz w:val="24"/>
              </w:rPr>
              <w:t>«Поездка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652"/>
              <w:jc w:val="center"/>
              <w:rPr>
                <w:sz w:val="24"/>
              </w:rPr>
            </w:pPr>
            <w:r>
              <w:rPr>
                <w:sz w:val="24"/>
              </w:rPr>
              <w:t>«Поездка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автобусе»,</w:t>
            </w:r>
          </w:p>
          <w:p w:rsidR="00572384" w:rsidRDefault="00C26660">
            <w:pPr>
              <w:pStyle w:val="TableParagraph"/>
              <w:ind w:left="106" w:right="473"/>
              <w:jc w:val="center"/>
              <w:rPr>
                <w:sz w:val="24"/>
              </w:rPr>
            </w:pPr>
            <w:r>
              <w:rPr>
                <w:sz w:val="24"/>
              </w:rPr>
              <w:t>«Водители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пешеходы».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8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024" w:right="2014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106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87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«Убегающая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веревочка»,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«Воробушки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542"/>
              <w:jc w:val="center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автомобили»,</w:t>
            </w:r>
          </w:p>
          <w:p w:rsidR="00572384" w:rsidRDefault="00C26660">
            <w:pPr>
              <w:pStyle w:val="TableParagraph"/>
              <w:spacing w:line="270" w:lineRule="atLeast"/>
              <w:ind w:left="108" w:right="728"/>
              <w:jc w:val="center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«Самолеты»,</w:t>
            </w:r>
          </w:p>
          <w:p w:rsidR="00572384" w:rsidRDefault="00C26660">
            <w:pPr>
              <w:pStyle w:val="TableParagraph"/>
              <w:ind w:left="106" w:right="479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spacing w:before="6"/>
        <w:rPr>
          <w:sz w:val="38"/>
        </w:rPr>
      </w:pPr>
    </w:p>
    <w:p w:rsidR="00572384" w:rsidRDefault="00572384">
      <w:pPr>
        <w:pStyle w:val="a3"/>
        <w:ind w:left="1929" w:right="1076"/>
        <w:jc w:val="center"/>
        <w:sectPr w:rsidR="00572384">
          <w:pgSz w:w="11910" w:h="16840"/>
          <w:pgMar w:top="760" w:right="0" w:bottom="0" w:left="0" w:header="720" w:footer="720" w:gutter="0"/>
          <w:cols w:space="720"/>
        </w:sectPr>
      </w:pPr>
    </w:p>
    <w:tbl>
      <w:tblPr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2304"/>
        <w:gridCol w:w="2064"/>
        <w:gridCol w:w="1908"/>
        <w:gridCol w:w="2171"/>
      </w:tblGrid>
      <w:tr w:rsidR="00572384">
        <w:trPr>
          <w:trHeight w:val="275"/>
        </w:trPr>
        <w:tc>
          <w:tcPr>
            <w:tcW w:w="1063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spacing w:before="11"/>
              <w:ind w:left="0"/>
              <w:jc w:val="center"/>
              <w:rPr>
                <w:sz w:val="33"/>
              </w:rPr>
            </w:pPr>
          </w:p>
          <w:p w:rsidR="00572384" w:rsidRDefault="00C26660">
            <w:pPr>
              <w:pStyle w:val="TableParagraph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>Средня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022" w:right="2014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2171" w:type="dxa"/>
            <w:vMerge w:val="restart"/>
            <w:vAlign w:val="center"/>
          </w:tcPr>
          <w:p w:rsidR="00572384" w:rsidRDefault="00C26660">
            <w:pPr>
              <w:pStyle w:val="TableParagraph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ширма</w:t>
            </w:r>
          </w:p>
          <w:p w:rsidR="00572384" w:rsidRDefault="00C26660">
            <w:pPr>
              <w:pStyle w:val="TableParagraph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высадки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автомобиля».</w:t>
            </w: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C26660">
            <w:pPr>
              <w:pStyle w:val="TableParagraph"/>
              <w:spacing w:before="1"/>
              <w:ind w:left="114" w:right="84" w:firstLine="106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ПДД».</w:t>
            </w:r>
          </w:p>
        </w:tc>
      </w:tr>
      <w:tr w:rsidR="00572384">
        <w:trPr>
          <w:trHeight w:val="1814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272"/>
              <w:jc w:val="center"/>
              <w:rPr>
                <w:sz w:val="24"/>
              </w:rPr>
            </w:pPr>
            <w:r>
              <w:rPr>
                <w:sz w:val="24"/>
              </w:rPr>
              <w:t>«Какие ты знаешь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транспорта»,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572384" w:rsidRDefault="00C26660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остановки»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454"/>
              <w:jc w:val="center"/>
              <w:rPr>
                <w:sz w:val="24"/>
              </w:rPr>
            </w:pPr>
            <w:r>
              <w:rPr>
                <w:sz w:val="24"/>
              </w:rPr>
              <w:t>«Пешеходный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</w:p>
          <w:p w:rsidR="00572384" w:rsidRDefault="00C26660">
            <w:pPr>
              <w:pStyle w:val="TableParagraph"/>
              <w:ind w:left="108" w:right="195"/>
              <w:jc w:val="center"/>
              <w:rPr>
                <w:sz w:val="24"/>
              </w:rPr>
            </w:pPr>
            <w:r>
              <w:rPr>
                <w:sz w:val="24"/>
              </w:rPr>
              <w:t>«Транспортный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нельзя».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278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транспорте»,</w:t>
            </w:r>
          </w:p>
          <w:p w:rsidR="00572384" w:rsidRDefault="00C26660">
            <w:pPr>
              <w:pStyle w:val="TableParagraph"/>
              <w:ind w:left="106" w:right="503"/>
              <w:jc w:val="center"/>
              <w:rPr>
                <w:sz w:val="24"/>
              </w:rPr>
            </w:pPr>
            <w:r>
              <w:rPr>
                <w:sz w:val="24"/>
              </w:rPr>
              <w:t>«Переходим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99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656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198"/>
              <w:jc w:val="center"/>
              <w:rPr>
                <w:sz w:val="24"/>
              </w:rPr>
            </w:pPr>
            <w:r>
              <w:rPr>
                <w:sz w:val="24"/>
              </w:rPr>
              <w:t>Гальперштейн«Тра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мвай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С.Михалков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«Светофор»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362"/>
              <w:jc w:val="center"/>
              <w:rPr>
                <w:sz w:val="24"/>
              </w:rPr>
            </w:pPr>
            <w:r>
              <w:rPr>
                <w:sz w:val="24"/>
              </w:rPr>
              <w:t>Е. Чарушина«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лошадка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зверей </w:t>
            </w:r>
            <w:r>
              <w:rPr>
                <w:sz w:val="24"/>
              </w:rPr>
              <w:t>катала»,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В.Головко</w:t>
            </w:r>
          </w:p>
          <w:p w:rsidR="00572384" w:rsidRDefault="00C26660">
            <w:pPr>
              <w:pStyle w:val="TableParagraph"/>
              <w:spacing w:line="270" w:lineRule="atLeast"/>
              <w:ind w:left="108" w:right="802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Боровая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572384" w:rsidRDefault="00C26660">
            <w:pPr>
              <w:pStyle w:val="TableParagraph"/>
              <w:ind w:left="106" w:right="459"/>
              <w:jc w:val="center"/>
              <w:rPr>
                <w:sz w:val="24"/>
              </w:rPr>
            </w:pPr>
            <w:r>
              <w:rPr>
                <w:sz w:val="24"/>
              </w:rPr>
              <w:t>«Забыли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нарисовать»,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В.Берестов</w:t>
            </w:r>
          </w:p>
          <w:p w:rsidR="00572384" w:rsidRDefault="00C26660">
            <w:pPr>
              <w:pStyle w:val="TableParagraph"/>
              <w:spacing w:line="270" w:lineRule="atLeast"/>
              <w:ind w:left="106" w:right="708"/>
              <w:jc w:val="center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бегом»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025" w:right="201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483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«Сложи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</w:p>
          <w:p w:rsidR="00572384" w:rsidRDefault="00C26660">
            <w:pPr>
              <w:pStyle w:val="TableParagraph"/>
              <w:ind w:right="184"/>
              <w:jc w:val="center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 сигналы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126"/>
              <w:jc w:val="center"/>
              <w:rPr>
                <w:sz w:val="24"/>
              </w:rPr>
            </w:pPr>
            <w:r>
              <w:rPr>
                <w:sz w:val="24"/>
              </w:rPr>
              <w:t>«Найди такую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картинку», </w:t>
            </w:r>
            <w:r>
              <w:rPr>
                <w:sz w:val="24"/>
              </w:rPr>
              <w:t>«Куда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спешат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машины?»,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неправильно?»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</w:p>
          <w:p w:rsidR="00572384" w:rsidRDefault="00C26660">
            <w:pPr>
              <w:pStyle w:val="TableParagraph"/>
              <w:ind w:left="106" w:right="362"/>
              <w:jc w:val="center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детали»,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лишнее?»,</w:t>
            </w:r>
          </w:p>
          <w:p w:rsidR="00572384" w:rsidRDefault="00C26660">
            <w:pPr>
              <w:pStyle w:val="TableParagraph"/>
              <w:ind w:left="106" w:right="808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ошибку»,</w:t>
            </w:r>
          </w:p>
          <w:p w:rsidR="00572384" w:rsidRDefault="00C26660">
            <w:pPr>
              <w:pStyle w:val="TableParagraph"/>
              <w:spacing w:line="270" w:lineRule="atLeast"/>
              <w:ind w:left="106" w:right="339"/>
              <w:jc w:val="center"/>
              <w:rPr>
                <w:sz w:val="24"/>
              </w:rPr>
            </w:pPr>
            <w:r>
              <w:rPr>
                <w:sz w:val="24"/>
              </w:rPr>
              <w:t>«Переведи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малыша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318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927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859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241"/>
              <w:jc w:val="center"/>
              <w:rPr>
                <w:sz w:val="24"/>
              </w:rPr>
            </w:pPr>
            <w:r>
              <w:rPr>
                <w:sz w:val="24"/>
              </w:rPr>
              <w:t>«Водитель»,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внимательным»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spacing w:line="262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«Автобус»,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«Автопарковка»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line="26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«Едем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гости»,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«Бензозаправка»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7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024" w:right="2014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103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промахнись»,</w:t>
            </w:r>
          </w:p>
          <w:p w:rsidR="00572384" w:rsidRDefault="00C26660">
            <w:pPr>
              <w:pStyle w:val="TableParagraph"/>
              <w:ind w:right="666"/>
              <w:jc w:val="center"/>
              <w:rPr>
                <w:sz w:val="24"/>
              </w:rPr>
            </w:pPr>
            <w:r>
              <w:rPr>
                <w:sz w:val="24"/>
              </w:rPr>
              <w:t>«Прокатись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упади»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«Самый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быстрый»,</w:t>
            </w:r>
          </w:p>
          <w:p w:rsidR="00572384" w:rsidRDefault="00C26660">
            <w:pPr>
              <w:pStyle w:val="TableParagraph"/>
              <w:spacing w:line="270" w:lineRule="atLeast"/>
              <w:ind w:left="108" w:right="590"/>
              <w:jc w:val="center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автомобили»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147"/>
              <w:jc w:val="center"/>
              <w:rPr>
                <w:sz w:val="24"/>
              </w:rPr>
            </w:pPr>
            <w:r>
              <w:rPr>
                <w:sz w:val="24"/>
              </w:rPr>
              <w:t>«Светофор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водители»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021" w:right="2014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602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538"/>
              <w:jc w:val="center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16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2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автобусную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остановку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319"/>
        </w:trPr>
        <w:tc>
          <w:tcPr>
            <w:tcW w:w="1063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spacing w:before="7"/>
              <w:ind w:left="0"/>
              <w:jc w:val="center"/>
              <w:rPr>
                <w:sz w:val="32"/>
              </w:rPr>
            </w:pPr>
          </w:p>
          <w:p w:rsidR="00572384" w:rsidRDefault="00C26660">
            <w:pPr>
              <w:pStyle w:val="TableParagraph"/>
              <w:ind w:right="14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тарша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 xml:space="preserve">, подготовительная </w:t>
            </w:r>
            <w:r>
              <w:rPr>
                <w:sz w:val="24"/>
              </w:rPr>
              <w:t>группа</w:t>
            </w: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2022" w:right="2014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2171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572384">
            <w:pPr>
              <w:pStyle w:val="TableParagraph"/>
              <w:spacing w:before="7"/>
              <w:ind w:left="0"/>
              <w:jc w:val="center"/>
              <w:rPr>
                <w:sz w:val="38"/>
              </w:rPr>
            </w:pPr>
          </w:p>
          <w:p w:rsidR="00572384" w:rsidRDefault="00C2666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72384" w:rsidRDefault="00C26660">
            <w:pPr>
              <w:pStyle w:val="TableParagraph"/>
              <w:ind w:left="113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 «Автопарк»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ширма,</w:t>
            </w:r>
          </w:p>
          <w:p w:rsidR="00572384" w:rsidRDefault="00C2666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«Светоотражающи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 -</w:t>
            </w:r>
          </w:p>
          <w:p w:rsidR="00572384" w:rsidRDefault="00C26660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фликеры».</w:t>
            </w:r>
          </w:p>
        </w:tc>
      </w:tr>
      <w:tr w:rsidR="00572384">
        <w:trPr>
          <w:trHeight w:val="2541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«Катание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роликах»,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«Проезжая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572384" w:rsidRDefault="00C26660">
            <w:pPr>
              <w:pStyle w:val="TableParagraph"/>
              <w:ind w:right="15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тротуар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пешеходов».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480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знаке</w:t>
            </w:r>
          </w:p>
          <w:p w:rsidR="00572384" w:rsidRDefault="00C26660">
            <w:pPr>
              <w:pStyle w:val="TableParagraph"/>
              <w:ind w:left="108" w:right="256"/>
              <w:jc w:val="center"/>
              <w:rPr>
                <w:sz w:val="24"/>
              </w:rPr>
            </w:pPr>
            <w:r>
              <w:rPr>
                <w:sz w:val="24"/>
              </w:rPr>
              <w:t>«Пешеходный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переходишь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дорогу»,</w:t>
            </w:r>
          </w:p>
          <w:p w:rsidR="00572384" w:rsidRDefault="00C26660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«Важные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пешеходов».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278"/>
              <w:jc w:val="center"/>
              <w:rPr>
                <w:sz w:val="24"/>
              </w:rPr>
            </w:pPr>
            <w:r>
              <w:rPr>
                <w:sz w:val="24"/>
              </w:rPr>
              <w:t>«О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транспорте»,</w:t>
            </w:r>
          </w:p>
          <w:p w:rsidR="00572384" w:rsidRDefault="00C26660">
            <w:pPr>
              <w:pStyle w:val="TableParagraph"/>
              <w:ind w:left="106" w:right="122"/>
              <w:jc w:val="center"/>
              <w:rPr>
                <w:sz w:val="24"/>
              </w:rPr>
            </w:pPr>
            <w:r>
              <w:rPr>
                <w:sz w:val="24"/>
              </w:rPr>
              <w:t>«Пора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пора,</w:t>
            </w:r>
            <w:r>
              <w:rPr>
                <w:sz w:val="24"/>
              </w:rPr>
              <w:t xml:space="preserve"> не ходи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гуляешь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один».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323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99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382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милиционер»,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М.Ильин,</w:t>
            </w:r>
          </w:p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Е.Сегал «Машины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Пишумов</w:t>
            </w:r>
          </w:p>
          <w:p w:rsidR="00572384" w:rsidRDefault="00C26660">
            <w:pPr>
              <w:pStyle w:val="TableParagraph"/>
              <w:spacing w:line="270" w:lineRule="atLeast"/>
              <w:ind w:left="108" w:right="2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«Самый </w:t>
            </w:r>
            <w:r>
              <w:rPr>
                <w:sz w:val="24"/>
              </w:rPr>
              <w:t>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переход»,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Тарутин</w:t>
            </w:r>
          </w:p>
          <w:p w:rsidR="00572384" w:rsidRDefault="00C26660">
            <w:pPr>
              <w:pStyle w:val="TableParagraph"/>
              <w:ind w:left="106" w:right="325"/>
              <w:jc w:val="center"/>
              <w:rPr>
                <w:sz w:val="24"/>
              </w:rPr>
            </w:pPr>
            <w:r>
              <w:rPr>
                <w:sz w:val="24"/>
              </w:rPr>
              <w:t>«Для чего 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светофор»,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Головко</w:t>
            </w:r>
          </w:p>
          <w:p w:rsidR="00572384" w:rsidRDefault="00C26660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spacing w:before="2"/>
        <w:rPr>
          <w:sz w:val="27"/>
        </w:rPr>
      </w:pPr>
    </w:p>
    <w:p w:rsidR="00572384" w:rsidRDefault="00572384">
      <w:pPr>
        <w:pStyle w:val="a3"/>
        <w:spacing w:before="90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2304"/>
        <w:gridCol w:w="2064"/>
        <w:gridCol w:w="1908"/>
        <w:gridCol w:w="2171"/>
      </w:tblGrid>
      <w:tr w:rsidR="00572384">
        <w:trPr>
          <w:trHeight w:val="1931"/>
        </w:trPr>
        <w:tc>
          <w:tcPr>
            <w:tcW w:w="1063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39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С.Яковлев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572384" w:rsidRDefault="00C26660">
            <w:pPr>
              <w:pStyle w:val="TableParagraph"/>
              <w:ind w:right="908"/>
              <w:jc w:val="center"/>
              <w:rPr>
                <w:sz w:val="24"/>
              </w:rPr>
            </w:pPr>
            <w:r>
              <w:rPr>
                <w:sz w:val="24"/>
              </w:rPr>
              <w:t>движения»,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С.Михалков</w:t>
            </w:r>
          </w:p>
          <w:p w:rsidR="00572384" w:rsidRDefault="00C26660">
            <w:pPr>
              <w:pStyle w:val="TableParagraph"/>
              <w:spacing w:line="270" w:lineRule="atLeast"/>
              <w:ind w:right="10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«Скверная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история».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564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Пишумов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моя»,</w:t>
            </w:r>
          </w:p>
          <w:p w:rsidR="00572384" w:rsidRDefault="00C26660">
            <w:pPr>
              <w:pStyle w:val="TableParagraph"/>
              <w:ind w:left="108" w:right="277"/>
              <w:jc w:val="center"/>
              <w:rPr>
                <w:sz w:val="24"/>
              </w:rPr>
            </w:pPr>
            <w:r>
              <w:rPr>
                <w:sz w:val="24"/>
              </w:rPr>
              <w:t>«Машины»,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Н.Кончаловская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«Самокат».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323"/>
              <w:jc w:val="center"/>
              <w:rPr>
                <w:sz w:val="24"/>
              </w:rPr>
            </w:pPr>
            <w:r>
              <w:rPr>
                <w:sz w:val="24"/>
              </w:rPr>
              <w:t>движения»,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Кожевников</w:t>
            </w:r>
          </w:p>
          <w:p w:rsidR="00572384" w:rsidRDefault="00C26660">
            <w:pPr>
              <w:pStyle w:val="TableParagraph"/>
              <w:ind w:left="106" w:right="4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«Светофор»,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А.Дорохов</w:t>
            </w:r>
          </w:p>
          <w:p w:rsidR="00572384" w:rsidRDefault="00C26660">
            <w:pPr>
              <w:pStyle w:val="TableParagraph"/>
              <w:ind w:left="106" w:right="4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«Подземный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переход».</w:t>
            </w:r>
          </w:p>
        </w:tc>
        <w:tc>
          <w:tcPr>
            <w:tcW w:w="2171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572384">
        <w:trPr>
          <w:trHeight w:val="275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025" w:right="201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932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712" w:firstLine="64"/>
              <w:jc w:val="center"/>
              <w:rPr>
                <w:sz w:val="24"/>
              </w:rPr>
            </w:pPr>
            <w:r>
              <w:rPr>
                <w:sz w:val="24"/>
              </w:rPr>
              <w:t>«Угадай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</w:p>
          <w:p w:rsidR="00572384" w:rsidRDefault="00C26660">
            <w:pPr>
              <w:pStyle w:val="TableParagraph"/>
              <w:ind w:right="329"/>
              <w:jc w:val="center"/>
              <w:rPr>
                <w:sz w:val="24"/>
              </w:rPr>
            </w:pPr>
            <w:r>
              <w:rPr>
                <w:sz w:val="24"/>
              </w:rPr>
              <w:t>«Можно – нельзя,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неправильно»,</w:t>
            </w:r>
          </w:p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знаки».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</w:p>
          <w:p w:rsidR="00572384" w:rsidRDefault="00C26660">
            <w:pPr>
              <w:pStyle w:val="TableParagraph"/>
              <w:ind w:left="108" w:right="145"/>
              <w:jc w:val="center"/>
              <w:rPr>
                <w:sz w:val="24"/>
              </w:rPr>
            </w:pPr>
            <w:r>
              <w:rPr>
                <w:sz w:val="24"/>
              </w:rPr>
              <w:t>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</w:p>
          <w:p w:rsidR="00572384" w:rsidRDefault="00C26660">
            <w:pPr>
              <w:pStyle w:val="TableParagraph"/>
              <w:ind w:left="108" w:right="454"/>
              <w:jc w:val="center"/>
              <w:rPr>
                <w:sz w:val="24"/>
              </w:rPr>
            </w:pPr>
            <w:r>
              <w:rPr>
                <w:sz w:val="24"/>
              </w:rPr>
              <w:t>«Если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дорогу».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467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управляет?»,</w:t>
            </w:r>
          </w:p>
          <w:p w:rsidR="00572384" w:rsidRDefault="00C26660">
            <w:pPr>
              <w:pStyle w:val="TableParagraph"/>
              <w:ind w:left="106" w:right="645"/>
              <w:jc w:val="center"/>
              <w:rPr>
                <w:sz w:val="24"/>
              </w:rPr>
            </w:pPr>
            <w:r>
              <w:rPr>
                <w:sz w:val="24"/>
              </w:rPr>
              <w:t>«Найди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расскажи»,</w:t>
            </w:r>
          </w:p>
          <w:p w:rsidR="00572384" w:rsidRDefault="00C26660">
            <w:pPr>
              <w:pStyle w:val="TableParagraph"/>
              <w:ind w:left="106" w:right="214"/>
              <w:jc w:val="center"/>
              <w:rPr>
                <w:sz w:val="24"/>
              </w:rPr>
            </w:pPr>
            <w:r>
              <w:rPr>
                <w:sz w:val="24"/>
              </w:rPr>
              <w:t>«Аккуратный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велосипедист»,</w:t>
            </w:r>
          </w:p>
          <w:p w:rsidR="00572384" w:rsidRDefault="00C26660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«Светофор».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330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927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931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«Автопарк»,</w:t>
            </w:r>
          </w:p>
          <w:p w:rsidR="00572384" w:rsidRDefault="00C26660">
            <w:pPr>
              <w:pStyle w:val="TableParagraph"/>
              <w:ind w:right="1052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572384" w:rsidRDefault="00C26660">
            <w:pPr>
              <w:pStyle w:val="TableParagraph"/>
              <w:ind w:right="443"/>
              <w:jc w:val="center"/>
              <w:rPr>
                <w:sz w:val="24"/>
              </w:rPr>
            </w:pPr>
            <w:r>
              <w:rPr>
                <w:sz w:val="24"/>
              </w:rPr>
              <w:t>движения»,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едем…».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362" w:firstLine="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«Автобус», </w:t>
            </w:r>
            <w:r>
              <w:rPr>
                <w:sz w:val="24"/>
              </w:rPr>
              <w:t>«У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«Перекресток»,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«Автомастерская</w:t>
            </w:r>
          </w:p>
          <w:p w:rsidR="00572384" w:rsidRDefault="00C26660">
            <w:pPr>
              <w:pStyle w:val="TableParagraph"/>
              <w:spacing w:line="270" w:lineRule="atLeast"/>
              <w:ind w:left="108" w:right="290"/>
              <w:jc w:val="center"/>
              <w:rPr>
                <w:sz w:val="24"/>
              </w:rPr>
            </w:pPr>
            <w:r>
              <w:rPr>
                <w:sz w:val="24"/>
              </w:rPr>
              <w:t>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«Станция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обслуживания».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</w:p>
          <w:p w:rsidR="00572384" w:rsidRDefault="00C26660">
            <w:pPr>
              <w:pStyle w:val="TableParagraph"/>
              <w:ind w:left="106" w:right="657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движения»,</w:t>
            </w:r>
          </w:p>
          <w:p w:rsidR="00572384" w:rsidRDefault="00C26660">
            <w:pPr>
              <w:pStyle w:val="TableParagraph"/>
              <w:ind w:left="106"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«Пешеходы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водители».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97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2022" w:right="2014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619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ind w:right="581"/>
              <w:jc w:val="center"/>
              <w:rPr>
                <w:sz w:val="24"/>
              </w:rPr>
            </w:pPr>
            <w:r>
              <w:rPr>
                <w:sz w:val="24"/>
              </w:rPr>
              <w:t>к пешеходному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16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светофору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024" w:right="2014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674"/>
        </w:trPr>
        <w:tc>
          <w:tcPr>
            <w:tcW w:w="106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знакам»,</w:t>
            </w:r>
          </w:p>
          <w:p w:rsidR="00572384" w:rsidRDefault="00C26660">
            <w:pPr>
              <w:pStyle w:val="TableParagraph"/>
              <w:ind w:right="427"/>
              <w:jc w:val="center"/>
              <w:rPr>
                <w:sz w:val="24"/>
              </w:rPr>
            </w:pPr>
            <w:r>
              <w:rPr>
                <w:sz w:val="24"/>
              </w:rPr>
              <w:t>«Это я, это я,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2064" w:type="dxa"/>
            <w:vAlign w:val="center"/>
          </w:tcPr>
          <w:p w:rsidR="00572384" w:rsidRDefault="00C26660">
            <w:pPr>
              <w:pStyle w:val="TableParagraph"/>
              <w:ind w:left="108" w:right="787"/>
              <w:jc w:val="center"/>
              <w:rPr>
                <w:sz w:val="24"/>
              </w:rPr>
            </w:pPr>
            <w:r>
              <w:rPr>
                <w:sz w:val="24"/>
              </w:rPr>
              <w:t>«Дорога,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пассажир»,</w:t>
            </w:r>
          </w:p>
          <w:p w:rsidR="00572384" w:rsidRDefault="00C26660">
            <w:pPr>
              <w:pStyle w:val="TableParagraph"/>
              <w:ind w:left="108" w:right="608"/>
              <w:jc w:val="center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трамвайчик»</w:t>
            </w:r>
          </w:p>
        </w:tc>
        <w:tc>
          <w:tcPr>
            <w:tcW w:w="1908" w:type="dxa"/>
            <w:vAlign w:val="center"/>
          </w:tcPr>
          <w:p w:rsidR="00572384" w:rsidRDefault="00C26660">
            <w:pPr>
              <w:pStyle w:val="TableParagraph"/>
              <w:ind w:left="106" w:right="299"/>
              <w:jc w:val="center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умножения»,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груз»</w:t>
            </w:r>
          </w:p>
        </w:tc>
        <w:tc>
          <w:tcPr>
            <w:tcW w:w="2171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spacing w:before="9"/>
        <w:rPr>
          <w:sz w:val="20"/>
        </w:rPr>
      </w:pPr>
    </w:p>
    <w:p w:rsidR="00572384" w:rsidRDefault="00572384">
      <w:pPr>
        <w:pStyle w:val="a3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p w:rsidR="00572384" w:rsidRDefault="00C26660">
      <w:pPr>
        <w:spacing w:before="70"/>
        <w:ind w:right="844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№3</w:t>
      </w:r>
    </w:p>
    <w:p w:rsidR="00572384" w:rsidRDefault="00572384">
      <w:pPr>
        <w:pStyle w:val="a3"/>
        <w:spacing w:before="1"/>
        <w:rPr>
          <w:b/>
          <w:i/>
        </w:rPr>
      </w:pPr>
    </w:p>
    <w:p w:rsidR="00572384" w:rsidRDefault="00C26660">
      <w:pPr>
        <w:pStyle w:val="1"/>
        <w:spacing w:before="1"/>
        <w:ind w:leftChars="676" w:left="1537" w:rightChars="313" w:right="689" w:hangingChars="18" w:hanging="50"/>
        <w:jc w:val="center"/>
      </w:pPr>
      <w:r>
        <w:t>ТЕМАТИЧЕСКИЙ ПЛАН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ДЕТЕЙ</w:t>
      </w:r>
    </w:p>
    <w:p w:rsidR="00572384" w:rsidRDefault="00C26660">
      <w:pPr>
        <w:spacing w:line="321" w:lineRule="exact"/>
        <w:ind w:leftChars="676" w:left="1537" w:rightChars="313" w:right="689" w:hangingChars="18" w:hanging="50"/>
        <w:jc w:val="center"/>
        <w:rPr>
          <w:b/>
          <w:sz w:val="28"/>
        </w:rPr>
      </w:pPr>
      <w:r>
        <w:rPr>
          <w:b/>
          <w:sz w:val="28"/>
        </w:rPr>
        <w:t>ОСНОВАМ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ЖИЗНЕДЕЯТЕЛЬНОСТИ</w:t>
      </w:r>
    </w:p>
    <w:p w:rsidR="00572384" w:rsidRDefault="00C26660">
      <w:pPr>
        <w:spacing w:before="269"/>
        <w:ind w:left="1702"/>
        <w:rPr>
          <w:sz w:val="24"/>
        </w:rPr>
      </w:pPr>
      <w:r>
        <w:rPr>
          <w:b/>
          <w:sz w:val="24"/>
        </w:rPr>
        <w:t>Задачи</w:t>
      </w:r>
      <w:r>
        <w:rPr>
          <w:sz w:val="24"/>
        </w:rPr>
        <w:t>: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spacing w:before="1"/>
        <w:ind w:right="852" w:firstLine="643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51" w:firstLine="643"/>
        <w:rPr>
          <w:rFonts w:ascii="Symbol" w:hAnsi="Symbol"/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вопросах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53" w:firstLine="643"/>
        <w:rPr>
          <w:rFonts w:ascii="Symbol" w:hAnsi="Symbol"/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45" w:firstLine="643"/>
        <w:rPr>
          <w:rFonts w:ascii="Symbol" w:hAnsi="Symbol"/>
          <w:sz w:val="28"/>
        </w:rPr>
      </w:pPr>
      <w:r>
        <w:rPr>
          <w:sz w:val="28"/>
        </w:rPr>
        <w:t>Развитие качеств личности, необходимых для ведения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опасных ситуациях.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49" w:firstLine="643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отношения к 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 жизни.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49" w:firstLine="643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53" w:firstLine="643"/>
        <w:rPr>
          <w:rFonts w:ascii="Symbol" w:hAnsi="Symbol"/>
          <w:sz w:val="28"/>
        </w:rPr>
      </w:pPr>
      <w:r>
        <w:rPr>
          <w:sz w:val="28"/>
        </w:rPr>
        <w:t>Расширять и систематизировать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 правильном 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незнакомыми людьми.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3118"/>
        </w:tabs>
        <w:ind w:right="849" w:firstLine="643"/>
        <w:rPr>
          <w:rFonts w:ascii="Symbol" w:hAnsi="Symbol"/>
          <w:sz w:val="28"/>
        </w:rPr>
      </w:pPr>
      <w:r>
        <w:rPr>
          <w:sz w:val="28"/>
        </w:rPr>
        <w:t>Способствова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дошкольника.</w:t>
      </w: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spacing w:before="1"/>
        <w:rPr>
          <w:sz w:val="28"/>
        </w:rPr>
      </w:pPr>
    </w:p>
    <w:tbl>
      <w:tblPr>
        <w:tblW w:w="0" w:type="auto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2266"/>
        <w:gridCol w:w="2263"/>
        <w:gridCol w:w="2405"/>
        <w:gridCol w:w="1910"/>
      </w:tblGrid>
      <w:tr w:rsidR="00572384">
        <w:trPr>
          <w:trHeight w:val="551"/>
        </w:trPr>
        <w:tc>
          <w:tcPr>
            <w:tcW w:w="1625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347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spacing w:before="133"/>
              <w:ind w:left="817" w:right="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spacing w:before="133"/>
              <w:ind w:left="817" w:right="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before="133"/>
              <w:ind w:left="473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1910" w:type="dxa"/>
            <w:vAlign w:val="center"/>
          </w:tcPr>
          <w:p w:rsidR="00572384" w:rsidRDefault="00C26660">
            <w:pPr>
              <w:pStyle w:val="TableParagraph"/>
              <w:spacing w:line="273" w:lineRule="exact"/>
              <w:ind w:left="128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2384" w:rsidRDefault="00C26660">
            <w:pPr>
              <w:pStyle w:val="TableParagraph"/>
              <w:spacing w:line="259" w:lineRule="exact"/>
              <w:ind w:left="128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</w:tc>
      </w:tr>
      <w:tr w:rsidR="00572384">
        <w:trPr>
          <w:trHeight w:val="275"/>
        </w:trPr>
        <w:tc>
          <w:tcPr>
            <w:tcW w:w="1625" w:type="dxa"/>
            <w:vMerge w:val="restart"/>
            <w:vAlign w:val="center"/>
          </w:tcPr>
          <w:p w:rsidR="00572384" w:rsidRDefault="00C26660">
            <w:pPr>
              <w:pStyle w:val="TableParagraph"/>
              <w:ind w:right="98" w:firstLine="2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28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910" w:type="dxa"/>
            <w:vMerge w:val="restart"/>
            <w:vAlign w:val="center"/>
          </w:tcPr>
          <w:p w:rsidR="00572384" w:rsidRDefault="00C26660">
            <w:pPr>
              <w:pStyle w:val="TableParagraph"/>
              <w:spacing w:before="149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витамины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572384" w:rsidRDefault="00C26660">
            <w:pPr>
              <w:pStyle w:val="TableParagraph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живут?»</w:t>
            </w:r>
          </w:p>
        </w:tc>
      </w:tr>
      <w:tr w:rsidR="00572384">
        <w:trPr>
          <w:trHeight w:val="2208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ind w:left="108" w:right="374"/>
              <w:jc w:val="center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фрукты»,</w:t>
            </w:r>
          </w:p>
          <w:p w:rsidR="00572384" w:rsidRDefault="00C26660">
            <w:pPr>
              <w:pStyle w:val="TableParagraph"/>
              <w:ind w:left="108" w:right="420"/>
              <w:jc w:val="center"/>
              <w:rPr>
                <w:sz w:val="24"/>
              </w:rPr>
            </w:pPr>
            <w:r>
              <w:rPr>
                <w:sz w:val="24"/>
              </w:rPr>
              <w:t>«Съедобный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2384" w:rsidRDefault="00C26660">
            <w:pPr>
              <w:pStyle w:val="TableParagraph"/>
              <w:ind w:left="108" w:right="267"/>
              <w:jc w:val="center"/>
              <w:rPr>
                <w:sz w:val="24"/>
              </w:rPr>
            </w:pPr>
            <w:r>
              <w:rPr>
                <w:sz w:val="24"/>
              </w:rPr>
              <w:t>кузовок»,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драться»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ind w:left="105" w:right="430"/>
              <w:jc w:val="center"/>
              <w:rPr>
                <w:sz w:val="24"/>
              </w:rPr>
            </w:pPr>
            <w:r>
              <w:rPr>
                <w:sz w:val="24"/>
              </w:rPr>
              <w:t>«1,2,3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опасно</w:t>
            </w:r>
          </w:p>
          <w:p w:rsidR="00572384" w:rsidRDefault="00C26660">
            <w:pPr>
              <w:pStyle w:val="TableParagraph"/>
              <w:ind w:left="105" w:right="256"/>
              <w:jc w:val="center"/>
              <w:rPr>
                <w:sz w:val="24"/>
              </w:rPr>
            </w:pPr>
            <w:r>
              <w:rPr>
                <w:sz w:val="24"/>
              </w:rPr>
              <w:t>найди»,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72384" w:rsidRDefault="00C266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белочкой»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ind w:left="108" w:right="204"/>
              <w:jc w:val="center"/>
              <w:rPr>
                <w:sz w:val="24"/>
              </w:rPr>
            </w:pPr>
            <w:r>
              <w:rPr>
                <w:sz w:val="24"/>
              </w:rPr>
              <w:t>«Доскажи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словечко», «Собери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</w:p>
          <w:p w:rsidR="00572384" w:rsidRDefault="00C26660">
            <w:pPr>
              <w:pStyle w:val="TableParagraph"/>
              <w:ind w:left="108" w:right="345"/>
              <w:jc w:val="center"/>
              <w:rPr>
                <w:sz w:val="24"/>
              </w:rPr>
            </w:pPr>
            <w:r>
              <w:rPr>
                <w:sz w:val="24"/>
              </w:rPr>
              <w:t>«Отбери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трогать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27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932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«Вкусные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572384" w:rsidRDefault="00C26660">
            <w:pPr>
              <w:pStyle w:val="TableParagraph"/>
              <w:ind w:left="108" w:right="217"/>
              <w:jc w:val="center"/>
              <w:rPr>
                <w:sz w:val="24"/>
              </w:rPr>
            </w:pPr>
            <w:r>
              <w:rPr>
                <w:sz w:val="24"/>
              </w:rPr>
              <w:t>люди»,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лежит»,</w:t>
            </w:r>
          </w:p>
          <w:p w:rsidR="00572384" w:rsidRDefault="00C266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</w:p>
          <w:p w:rsidR="00572384" w:rsidRDefault="00C26660">
            <w:pPr>
              <w:pStyle w:val="TableParagraph"/>
              <w:ind w:left="105" w:right="287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ind w:left="108" w:right="491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игрушки»,</w:t>
            </w:r>
          </w:p>
          <w:p w:rsidR="00572384" w:rsidRDefault="00C26660">
            <w:pPr>
              <w:pStyle w:val="TableParagraph"/>
              <w:ind w:left="108" w:right="414"/>
              <w:jc w:val="center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стекло!»,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занимаемся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физкультурой»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7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235" w:right="2229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16"/>
        </w:rPr>
      </w:pPr>
    </w:p>
    <w:p w:rsidR="00572384" w:rsidRDefault="00572384">
      <w:pPr>
        <w:pStyle w:val="a3"/>
        <w:spacing w:before="90"/>
        <w:ind w:left="1929" w:right="1076"/>
        <w:jc w:val="center"/>
        <w:sectPr w:rsidR="00572384">
          <w:pgSz w:w="11910" w:h="16840"/>
          <w:pgMar w:top="760" w:right="0" w:bottom="0" w:left="0" w:header="720" w:footer="720" w:gutter="0"/>
          <w:cols w:space="720"/>
        </w:sect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2266"/>
        <w:gridCol w:w="2263"/>
        <w:gridCol w:w="2405"/>
        <w:gridCol w:w="1910"/>
      </w:tblGrid>
      <w:tr w:rsidR="00572384">
        <w:trPr>
          <w:trHeight w:val="1656"/>
        </w:trPr>
        <w:tc>
          <w:tcPr>
            <w:tcW w:w="1753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</w:p>
          <w:p w:rsidR="00572384" w:rsidRDefault="00C26660">
            <w:pPr>
              <w:pStyle w:val="TableParagraph"/>
              <w:ind w:left="108" w:right="564"/>
              <w:jc w:val="center"/>
              <w:rPr>
                <w:sz w:val="24"/>
              </w:rPr>
            </w:pPr>
            <w:r>
              <w:rPr>
                <w:sz w:val="24"/>
              </w:rPr>
              <w:t>«Катя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яслях»,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С.Капутикян</w:t>
            </w:r>
          </w:p>
          <w:p w:rsidR="00572384" w:rsidRDefault="00C26660">
            <w:pPr>
              <w:pStyle w:val="TableParagraph"/>
              <w:ind w:left="108" w:right="3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«Маша </w:t>
            </w:r>
            <w:r>
              <w:rPr>
                <w:sz w:val="24"/>
              </w:rPr>
              <w:t>обедает»,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К.Чуковский</w:t>
            </w:r>
          </w:p>
          <w:p w:rsidR="00572384" w:rsidRDefault="00C26660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«Айболит»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К.Чуковский</w:t>
            </w:r>
          </w:p>
          <w:p w:rsidR="00572384" w:rsidRDefault="00C26660">
            <w:pPr>
              <w:pStyle w:val="TableParagraph"/>
              <w:ind w:left="105" w:right="44"/>
              <w:jc w:val="center"/>
              <w:rPr>
                <w:sz w:val="24"/>
              </w:rPr>
            </w:pPr>
            <w:r>
              <w:rPr>
                <w:sz w:val="24"/>
              </w:rPr>
              <w:t>«Мойдодыр»,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у мамы сын»,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Е.Янковская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А.Барто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«Самолет»,</w:t>
            </w:r>
          </w:p>
          <w:p w:rsidR="00572384" w:rsidRDefault="00C26660">
            <w:pPr>
              <w:pStyle w:val="TableParagraph"/>
              <w:ind w:left="108" w:right="952"/>
              <w:jc w:val="center"/>
              <w:rPr>
                <w:sz w:val="24"/>
              </w:rPr>
            </w:pPr>
            <w:r>
              <w:rPr>
                <w:sz w:val="24"/>
              </w:rPr>
              <w:t>«Кораблик»,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К.Чуковский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«Путаница»</w:t>
            </w:r>
          </w:p>
        </w:tc>
        <w:tc>
          <w:tcPr>
            <w:tcW w:w="1910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30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827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«Овощной</w:t>
            </w:r>
          </w:p>
          <w:p w:rsidR="00572384" w:rsidRDefault="00C26660">
            <w:pPr>
              <w:pStyle w:val="TableParagraph"/>
              <w:spacing w:line="270" w:lineRule="atLeast"/>
              <w:ind w:left="108" w:right="3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магазин», </w:t>
            </w:r>
            <w:r>
              <w:rPr>
                <w:sz w:val="24"/>
              </w:rPr>
              <w:t>«Маша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обедает»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</w:p>
          <w:p w:rsidR="00572384" w:rsidRDefault="00C266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«Больница»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73"/>
              <w:jc w:val="center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«Прачечная»,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 w:val="restart"/>
            <w:vAlign w:val="center"/>
          </w:tcPr>
          <w:p w:rsidR="00572384" w:rsidRDefault="00C26660">
            <w:pPr>
              <w:pStyle w:val="TableParagraph"/>
              <w:spacing w:before="209"/>
              <w:ind w:left="208" w:right="102" w:hanging="8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28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910" w:type="dxa"/>
            <w:vMerge w:val="restart"/>
            <w:vAlign w:val="center"/>
          </w:tcPr>
          <w:p w:rsidR="00572384" w:rsidRDefault="00C26660">
            <w:pPr>
              <w:pStyle w:val="TableParagraph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  <w:p w:rsidR="00572384" w:rsidRDefault="00C26660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«О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травматизме.</w:t>
            </w:r>
          </w:p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72384" w:rsidRDefault="00C26660">
            <w:pPr>
              <w:pStyle w:val="TableParagraph"/>
              <w:spacing w:before="1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Опасности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</w:p>
        </w:tc>
      </w:tr>
      <w:tr w:rsidR="00572384">
        <w:trPr>
          <w:trHeight w:val="166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ind w:left="108" w:right="146"/>
              <w:jc w:val="center"/>
              <w:rPr>
                <w:sz w:val="24"/>
              </w:rPr>
            </w:pPr>
            <w:r>
              <w:rPr>
                <w:sz w:val="24"/>
              </w:rPr>
              <w:t>«Распутай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путаницу», «Так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«Ядовитые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ягоды»,</w:t>
            </w:r>
          </w:p>
          <w:p w:rsidR="00572384" w:rsidRDefault="00C26660">
            <w:pPr>
              <w:pStyle w:val="TableParagraph"/>
              <w:ind w:left="108" w:right="7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«Покажи,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назову»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назови»,</w:t>
            </w:r>
          </w:p>
          <w:p w:rsidR="00572384" w:rsidRDefault="00C26660">
            <w:pPr>
              <w:pStyle w:val="TableParagraph"/>
              <w:ind w:left="105" w:right="880"/>
              <w:jc w:val="center"/>
              <w:rPr>
                <w:sz w:val="24"/>
              </w:rPr>
            </w:pPr>
            <w:r>
              <w:rPr>
                <w:sz w:val="24"/>
              </w:rPr>
              <w:t>«Источники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опасности»,</w:t>
            </w:r>
          </w:p>
          <w:p w:rsidR="00572384" w:rsidRDefault="00C26660">
            <w:pPr>
              <w:pStyle w:val="TableParagraph"/>
              <w:ind w:left="105" w:right="581"/>
              <w:jc w:val="center"/>
              <w:rPr>
                <w:sz w:val="24"/>
              </w:rPr>
            </w:pPr>
            <w:r>
              <w:rPr>
                <w:sz w:val="24"/>
              </w:rPr>
              <w:t>«Угадай, какие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чувства?»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2384" w:rsidRDefault="00C26660"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ягод», «Соедини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Можно-нельзя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27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207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ind w:left="108" w:right="466" w:firstLine="64"/>
              <w:jc w:val="center"/>
              <w:rPr>
                <w:sz w:val="24"/>
              </w:rPr>
            </w:pPr>
            <w:r>
              <w:rPr>
                <w:sz w:val="24"/>
              </w:rPr>
              <w:t>«Чем 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выглядывай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открытое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окно»,</w:t>
            </w:r>
          </w:p>
          <w:p w:rsidR="00572384" w:rsidRDefault="00C26660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«Не влезай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ind w:left="105" w:right="5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«Поведение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открывай дверь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чужим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людям»,</w:t>
            </w:r>
          </w:p>
          <w:p w:rsidR="00572384" w:rsidRDefault="00C26660">
            <w:pPr>
              <w:pStyle w:val="TableParagraph"/>
              <w:spacing w:line="270" w:lineRule="atLeast"/>
              <w:ind w:left="105" w:right="152"/>
              <w:jc w:val="center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чужими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ind w:left="108" w:right="422"/>
              <w:jc w:val="center"/>
              <w:rPr>
                <w:sz w:val="24"/>
              </w:rPr>
            </w:pPr>
            <w:r>
              <w:rPr>
                <w:sz w:val="24"/>
              </w:rPr>
              <w:t>«Не собирай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грибы»,</w:t>
            </w:r>
          </w:p>
          <w:p w:rsidR="00572384" w:rsidRDefault="00C26660">
            <w:pPr>
              <w:pStyle w:val="TableParagraph"/>
              <w:ind w:left="108" w:right="469"/>
              <w:jc w:val="center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 опасно», 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ешь лекарство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6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29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65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</w:p>
          <w:p w:rsidR="00572384" w:rsidRDefault="00C26660">
            <w:pPr>
              <w:pStyle w:val="TableParagraph"/>
              <w:ind w:left="108" w:right="838"/>
              <w:jc w:val="center"/>
              <w:rPr>
                <w:sz w:val="24"/>
              </w:rPr>
            </w:pPr>
            <w:r>
              <w:rPr>
                <w:sz w:val="24"/>
              </w:rPr>
              <w:t>«Рассказ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герое»,</w:t>
            </w:r>
          </w:p>
          <w:p w:rsidR="00572384" w:rsidRDefault="00C26660">
            <w:pPr>
              <w:pStyle w:val="TableParagraph"/>
              <w:spacing w:line="270" w:lineRule="atLeast"/>
              <w:ind w:left="108" w:right="5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«Приключения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Яника»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ягодами»,</w:t>
            </w:r>
          </w:p>
          <w:p w:rsidR="00572384" w:rsidRDefault="00C266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«Девочка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чумазая»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ind w:left="108" w:right="263"/>
              <w:jc w:val="center"/>
              <w:rPr>
                <w:sz w:val="24"/>
              </w:rPr>
            </w:pPr>
            <w:r>
              <w:rPr>
                <w:sz w:val="24"/>
              </w:rPr>
              <w:t>С.Маршак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неизвестном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герое»,</w:t>
            </w:r>
          </w:p>
          <w:p w:rsidR="00572384" w:rsidRDefault="00C26660">
            <w:pPr>
              <w:pStyle w:val="TableParagraph"/>
              <w:ind w:left="108" w:right="715"/>
              <w:jc w:val="center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Орсика»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30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«Больница»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73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7"/>
        </w:trPr>
        <w:tc>
          <w:tcPr>
            <w:tcW w:w="1753" w:type="dxa"/>
            <w:vMerge w:val="restart"/>
            <w:vAlign w:val="center"/>
          </w:tcPr>
          <w:p w:rsidR="00572384" w:rsidRDefault="00C26660">
            <w:pPr>
              <w:pStyle w:val="TableParagraph"/>
              <w:ind w:right="87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z w:val="24"/>
              </w:rPr>
              <w:t xml:space="preserve">, подготовительная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235" w:right="2228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910" w:type="dxa"/>
            <w:vMerge w:val="restart"/>
            <w:vAlign w:val="center"/>
          </w:tcPr>
          <w:p w:rsidR="00572384" w:rsidRDefault="00C26660">
            <w:pPr>
              <w:pStyle w:val="TableParagraph"/>
              <w:spacing w:before="1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572384" w:rsidRDefault="00C26660">
            <w:pPr>
              <w:pStyle w:val="TableParagraph"/>
              <w:ind w:left="147" w:right="139" w:firstLine="1"/>
              <w:jc w:val="center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тепловом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ударе»</w:t>
            </w:r>
          </w:p>
        </w:tc>
      </w:tr>
      <w:tr w:rsidR="00572384">
        <w:trPr>
          <w:trHeight w:val="1656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«Съедобные,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несъедобные грибы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72384" w:rsidRDefault="00C26660">
            <w:pPr>
              <w:pStyle w:val="TableParagraph"/>
              <w:spacing w:line="270" w:lineRule="atLeast"/>
              <w:ind w:left="108" w:right="5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беды», </w:t>
            </w:r>
            <w:r>
              <w:rPr>
                <w:sz w:val="24"/>
              </w:rPr>
              <w:t>«Собери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Машеньку»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ind w:left="105" w:right="441"/>
              <w:jc w:val="center"/>
              <w:rPr>
                <w:sz w:val="24"/>
              </w:rPr>
            </w:pPr>
            <w:r>
              <w:rPr>
                <w:sz w:val="24"/>
              </w:rPr>
              <w:t>«Как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неприятностей»,</w:t>
            </w:r>
          </w:p>
          <w:p w:rsidR="00572384" w:rsidRDefault="00C26660">
            <w:pPr>
              <w:pStyle w:val="TableParagraph"/>
              <w:ind w:left="105" w:right="444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вещах»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«Сигналы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тревоги»,</w:t>
            </w:r>
          </w:p>
          <w:p w:rsidR="00572384" w:rsidRDefault="00C26660">
            <w:pPr>
              <w:pStyle w:val="TableParagraph"/>
              <w:ind w:left="108" w:right="247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корзину»,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«Хорошо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27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3036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ind w:left="108" w:right="374"/>
              <w:jc w:val="center"/>
              <w:rPr>
                <w:sz w:val="24"/>
              </w:rPr>
            </w:pPr>
            <w:r>
              <w:rPr>
                <w:sz w:val="24"/>
              </w:rPr>
              <w:t>«Если 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:rsidR="00572384" w:rsidRDefault="00C26660">
            <w:pPr>
              <w:pStyle w:val="TableParagraph"/>
              <w:ind w:left="108" w:right="223"/>
              <w:jc w:val="center"/>
              <w:rPr>
                <w:sz w:val="24"/>
              </w:rPr>
            </w:pPr>
            <w:r>
              <w:rPr>
                <w:sz w:val="24"/>
              </w:rPr>
              <w:t>«Экстренные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враг»,</w:t>
            </w:r>
          </w:p>
          <w:p w:rsidR="00572384" w:rsidRDefault="00C26660">
            <w:pPr>
              <w:pStyle w:val="TableParagraph"/>
              <w:ind w:left="108" w:right="204"/>
              <w:jc w:val="center"/>
              <w:rPr>
                <w:sz w:val="24"/>
              </w:rPr>
            </w:pPr>
            <w:r>
              <w:rPr>
                <w:sz w:val="24"/>
              </w:rPr>
              <w:t>«Балкон, открытое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572384" w:rsidRDefault="00C26660">
            <w:pPr>
              <w:pStyle w:val="TableParagraph"/>
              <w:ind w:left="108" w:right="958"/>
              <w:jc w:val="center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ind w:left="105" w:right="382"/>
              <w:jc w:val="center"/>
              <w:rPr>
                <w:sz w:val="24"/>
              </w:rPr>
            </w:pPr>
            <w:r>
              <w:rPr>
                <w:sz w:val="24"/>
              </w:rPr>
              <w:t>«Твое здоровье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твоих руках»,</w:t>
            </w:r>
          </w:p>
          <w:p w:rsidR="00572384" w:rsidRDefault="00C266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«Врачи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  <w:p w:rsidR="00572384" w:rsidRDefault="00C26660">
            <w:pPr>
              <w:pStyle w:val="TableParagraph"/>
              <w:ind w:left="105" w:right="232"/>
              <w:jc w:val="center"/>
              <w:rPr>
                <w:sz w:val="24"/>
              </w:rPr>
            </w:pPr>
            <w:r>
              <w:rPr>
                <w:sz w:val="24"/>
              </w:rPr>
              <w:t>друзья»,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</w:p>
          <w:p w:rsidR="00572384" w:rsidRDefault="00C266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животными»,</w:t>
            </w:r>
          </w:p>
          <w:p w:rsidR="00572384" w:rsidRDefault="00C26660">
            <w:pPr>
              <w:pStyle w:val="TableParagraph"/>
              <w:ind w:left="105" w:right="733"/>
              <w:jc w:val="center"/>
              <w:rPr>
                <w:sz w:val="24"/>
              </w:rPr>
            </w:pPr>
            <w:r>
              <w:rPr>
                <w:sz w:val="24"/>
              </w:rPr>
              <w:t>«Контакты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</w:p>
          <w:p w:rsidR="00572384" w:rsidRDefault="00C266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ind w:left="108" w:right="455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72384" w:rsidRDefault="00C26660">
            <w:pPr>
              <w:pStyle w:val="TableParagraph"/>
              <w:ind w:left="108" w:right="232"/>
              <w:jc w:val="center"/>
              <w:rPr>
                <w:sz w:val="24"/>
              </w:rPr>
            </w:pPr>
            <w:r>
              <w:rPr>
                <w:sz w:val="24"/>
              </w:rPr>
              <w:t>простудиться»,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поранился»,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играй с бродячими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животными»,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  <w:p w:rsidR="00572384" w:rsidRDefault="00C26660">
            <w:pPr>
              <w:pStyle w:val="TableParagraph"/>
              <w:spacing w:line="270" w:lineRule="atLeast"/>
              <w:ind w:left="108" w:right="153"/>
              <w:jc w:val="center"/>
              <w:rPr>
                <w:sz w:val="24"/>
              </w:rPr>
            </w:pPr>
            <w:r>
              <w:rPr>
                <w:sz w:val="24"/>
              </w:rPr>
              <w:t>беды, в воду ты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rPr>
          <w:sz w:val="17"/>
        </w:rPr>
      </w:pPr>
    </w:p>
    <w:p w:rsidR="00572384" w:rsidRDefault="00572384">
      <w:pPr>
        <w:pStyle w:val="a3"/>
        <w:spacing w:before="90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2266"/>
        <w:gridCol w:w="2263"/>
        <w:gridCol w:w="2405"/>
        <w:gridCol w:w="1910"/>
      </w:tblGrid>
      <w:tr w:rsidR="00572384">
        <w:trPr>
          <w:trHeight w:val="275"/>
        </w:trPr>
        <w:tc>
          <w:tcPr>
            <w:tcW w:w="1646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235" w:right="2229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1910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572384">
        <w:trPr>
          <w:trHeight w:val="1137"/>
        </w:trPr>
        <w:tc>
          <w:tcPr>
            <w:tcW w:w="164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ind w:left="108" w:right="193"/>
              <w:jc w:val="center"/>
              <w:rPr>
                <w:sz w:val="24"/>
              </w:rPr>
            </w:pPr>
            <w:r>
              <w:rPr>
                <w:sz w:val="24"/>
              </w:rPr>
              <w:t>Ш.Пьеро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грибами»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ind w:left="105" w:right="151"/>
              <w:jc w:val="center"/>
              <w:rPr>
                <w:sz w:val="24"/>
              </w:rPr>
            </w:pPr>
            <w:r>
              <w:rPr>
                <w:sz w:val="24"/>
              </w:rPr>
              <w:t>А.Пушкин 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спящей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царевне»,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В.Осеева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321"/>
        </w:trPr>
        <w:tc>
          <w:tcPr>
            <w:tcW w:w="164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2235" w:right="2230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551"/>
        </w:trPr>
        <w:tc>
          <w:tcPr>
            <w:tcW w:w="164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«Огонь»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2384" w:rsidRDefault="00C26660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ловкие»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97"/>
        </w:trPr>
        <w:tc>
          <w:tcPr>
            <w:tcW w:w="164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2235" w:right="2230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381"/>
        </w:trPr>
        <w:tc>
          <w:tcPr>
            <w:tcW w:w="164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ind w:left="108" w:right="4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«Пожарные», </w:t>
            </w:r>
            <w:r>
              <w:rPr>
                <w:sz w:val="24"/>
              </w:rPr>
              <w:t>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меня </w:t>
            </w:r>
            <w:r>
              <w:rPr>
                <w:sz w:val="24"/>
              </w:rPr>
              <w:t>зазвонил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телефон: друг,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незнакомый</w:t>
            </w:r>
          </w:p>
          <w:p w:rsidR="00572384" w:rsidRDefault="00C26660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человек»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ind w:left="105" w:right="340" w:firstLine="64"/>
              <w:jc w:val="center"/>
              <w:rPr>
                <w:sz w:val="24"/>
              </w:rPr>
            </w:pPr>
            <w:r>
              <w:rPr>
                <w:sz w:val="24"/>
              </w:rPr>
              <w:t>«Больница»,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ind w:left="108" w:right="444" w:firstLine="64"/>
              <w:jc w:val="center"/>
              <w:rPr>
                <w:sz w:val="24"/>
              </w:rPr>
            </w:pPr>
            <w:r>
              <w:rPr>
                <w:sz w:val="24"/>
              </w:rPr>
              <w:t>«Дом»,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85"/>
        </w:trPr>
        <w:tc>
          <w:tcPr>
            <w:tcW w:w="164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:rsidR="00572384" w:rsidRDefault="00C26660">
            <w:pPr>
              <w:pStyle w:val="TableParagraph"/>
              <w:spacing w:line="262" w:lineRule="exact"/>
              <w:ind w:left="2235" w:right="2229"/>
              <w:jc w:val="center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316"/>
        </w:trPr>
        <w:tc>
          <w:tcPr>
            <w:tcW w:w="1646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«Хозяин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озера»</w:t>
            </w:r>
          </w:p>
        </w:tc>
        <w:tc>
          <w:tcPr>
            <w:tcW w:w="2263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«Сбей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2405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«Лабиринт»</w:t>
            </w:r>
          </w:p>
        </w:tc>
        <w:tc>
          <w:tcPr>
            <w:tcW w:w="1910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spacing w:before="8"/>
        <w:rPr>
          <w:sz w:val="22"/>
        </w:rPr>
      </w:pPr>
    </w:p>
    <w:p w:rsidR="00572384" w:rsidRDefault="00572384">
      <w:pPr>
        <w:spacing w:before="7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70"/>
        <w:ind w:right="844"/>
        <w:jc w:val="right"/>
        <w:rPr>
          <w:b/>
          <w:i/>
          <w:sz w:val="24"/>
        </w:rPr>
      </w:pPr>
    </w:p>
    <w:p w:rsidR="00572384" w:rsidRDefault="00C26660">
      <w:pPr>
        <w:spacing w:before="70"/>
        <w:ind w:right="844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№4</w:t>
      </w:r>
    </w:p>
    <w:p w:rsidR="00572384" w:rsidRDefault="00572384">
      <w:pPr>
        <w:spacing w:before="70"/>
        <w:ind w:right="844"/>
        <w:jc w:val="right"/>
        <w:rPr>
          <w:b/>
          <w:i/>
          <w:sz w:val="24"/>
        </w:rPr>
      </w:pPr>
    </w:p>
    <w:p w:rsidR="00572384" w:rsidRDefault="00C26660">
      <w:pPr>
        <w:pStyle w:val="1"/>
        <w:tabs>
          <w:tab w:val="left" w:pos="4840"/>
        </w:tabs>
        <w:spacing w:before="1"/>
        <w:ind w:leftChars="500" w:left="1100" w:rightChars="313" w:right="689"/>
        <w:jc w:val="center"/>
      </w:pPr>
      <w:r>
        <w:t>ТЕМАТИЧЕСКИЙ ПЛАН</w:t>
      </w:r>
      <w:r>
        <w:t xml:space="preserve"> </w:t>
      </w:r>
      <w:r>
        <w:rPr>
          <w:spacing w:val="-67"/>
        </w:rPr>
        <w:t xml:space="preserve"> </w:t>
      </w:r>
      <w:r>
        <w:t>ПО ОБУЧЕНИЮ</w:t>
      </w:r>
      <w:r>
        <w:rPr>
          <w:spacing w:val="-2"/>
        </w:rPr>
        <w:t xml:space="preserve"> </w:t>
      </w:r>
      <w:r>
        <w:t>ДЕТЕЙ</w:t>
      </w:r>
    </w:p>
    <w:p w:rsidR="00572384" w:rsidRDefault="00C26660">
      <w:pPr>
        <w:tabs>
          <w:tab w:val="left" w:pos="4840"/>
        </w:tabs>
        <w:spacing w:line="322" w:lineRule="exact"/>
        <w:ind w:leftChars="500" w:left="1100" w:rightChars="313" w:right="689"/>
        <w:jc w:val="center"/>
        <w:rPr>
          <w:b/>
          <w:sz w:val="28"/>
        </w:rPr>
      </w:pPr>
      <w:r>
        <w:rPr>
          <w:b/>
          <w:sz w:val="28"/>
        </w:rPr>
        <w:t>ПОЖАРНОЙ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572384" w:rsidRDefault="00572384">
      <w:pPr>
        <w:pStyle w:val="a3"/>
        <w:spacing w:before="9"/>
        <w:rPr>
          <w:b/>
          <w:sz w:val="19"/>
        </w:rPr>
      </w:pPr>
    </w:p>
    <w:p w:rsidR="00572384" w:rsidRDefault="00C26660">
      <w:pPr>
        <w:pStyle w:val="1"/>
        <w:spacing w:before="89"/>
        <w:rPr>
          <w:b w:val="0"/>
        </w:rPr>
      </w:pPr>
      <w:r>
        <w:t>Задачи</w:t>
      </w:r>
      <w:r>
        <w:rPr>
          <w:b w:val="0"/>
        </w:rPr>
        <w:t>: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5"/>
          <w:tab w:val="left" w:pos="2696"/>
        </w:tabs>
        <w:spacing w:before="1"/>
        <w:ind w:left="2695" w:hanging="351"/>
        <w:jc w:val="left"/>
        <w:rPr>
          <w:rFonts w:ascii="Symbol" w:hAnsi="Symbol"/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5"/>
          <w:tab w:val="left" w:pos="2696"/>
        </w:tabs>
        <w:spacing w:before="1" w:line="293" w:lineRule="exact"/>
        <w:ind w:left="2695" w:hanging="351"/>
        <w:jc w:val="left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spacing w:before="2" w:line="237" w:lineRule="auto"/>
        <w:ind w:right="852" w:firstLine="643"/>
        <w:rPr>
          <w:rFonts w:ascii="Symbol" w:hAnsi="Symbol"/>
          <w:sz w:val="24"/>
        </w:rPr>
      </w:pPr>
      <w:r>
        <w:rPr>
          <w:sz w:val="24"/>
        </w:rPr>
        <w:t>Активизация деятельности в направлении профилактики пожарной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spacing w:before="2" w:line="293" w:lineRule="exact"/>
        <w:ind w:left="2695" w:hanging="351"/>
        <w:rPr>
          <w:rFonts w:ascii="Symbol" w:hAnsi="Symbol"/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4"/>
          <w:sz w:val="24"/>
        </w:rPr>
        <w:t xml:space="preserve"> </w:t>
      </w:r>
      <w:r>
        <w:rPr>
          <w:sz w:val="24"/>
        </w:rPr>
        <w:t>ППБ;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spacing w:before="1" w:line="237" w:lineRule="auto"/>
        <w:ind w:right="845" w:firstLine="643"/>
        <w:rPr>
          <w:rFonts w:ascii="Symbol" w:hAnsi="Symbol"/>
          <w:sz w:val="24"/>
        </w:rPr>
      </w:pP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spacing w:before="6" w:line="237" w:lineRule="auto"/>
        <w:ind w:right="851" w:firstLine="643"/>
        <w:rPr>
          <w:rFonts w:ascii="Symbol" w:hAnsi="Symbol"/>
          <w:sz w:val="24"/>
        </w:rPr>
      </w:pPr>
      <w:r>
        <w:rPr>
          <w:sz w:val="24"/>
        </w:rPr>
        <w:t>Участие в подготовке и проведении занятий по выработке навыков и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совместных тренировок и учений по действиям в экс</w:t>
      </w:r>
      <w:r>
        <w:rPr>
          <w:sz w:val="24"/>
        </w:rPr>
        <w:t>тремальных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spacing w:before="7" w:line="237" w:lineRule="auto"/>
        <w:ind w:right="849" w:firstLine="643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572384" w:rsidRDefault="00572384">
      <w:pPr>
        <w:pStyle w:val="a3"/>
        <w:spacing w:before="8"/>
      </w:pPr>
    </w:p>
    <w:tbl>
      <w:tblPr>
        <w:tblW w:w="0" w:type="auto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2393"/>
        <w:gridCol w:w="1906"/>
        <w:gridCol w:w="2449"/>
        <w:gridCol w:w="1868"/>
      </w:tblGrid>
      <w:tr w:rsidR="00572384">
        <w:trPr>
          <w:trHeight w:val="553"/>
        </w:trPr>
        <w:tc>
          <w:tcPr>
            <w:tcW w:w="1625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347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spacing w:before="135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spacing w:before="135"/>
              <w:ind w:left="637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before="135"/>
              <w:ind w:left="848" w:right="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1868" w:type="dxa"/>
            <w:vAlign w:val="center"/>
          </w:tcPr>
          <w:p w:rsidR="00572384" w:rsidRDefault="00C26660">
            <w:pPr>
              <w:pStyle w:val="TableParagraph"/>
              <w:spacing w:line="276" w:lineRule="exact"/>
              <w:ind w:left="280" w:right="254" w:firstLin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72384">
        <w:trPr>
          <w:trHeight w:val="275"/>
        </w:trPr>
        <w:tc>
          <w:tcPr>
            <w:tcW w:w="1625" w:type="dxa"/>
            <w:vMerge w:val="restart"/>
            <w:vAlign w:val="center"/>
          </w:tcPr>
          <w:p w:rsidR="00572384" w:rsidRDefault="00572384">
            <w:pPr>
              <w:pStyle w:val="TableParagraph"/>
              <w:spacing w:before="6"/>
              <w:ind w:left="0"/>
              <w:jc w:val="center"/>
              <w:rPr>
                <w:sz w:val="27"/>
              </w:rPr>
            </w:pPr>
          </w:p>
          <w:p w:rsidR="00572384" w:rsidRDefault="00C26660">
            <w:pPr>
              <w:pStyle w:val="TableParagraph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4" w:right="213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868" w:type="dxa"/>
            <w:vMerge w:val="restart"/>
            <w:vAlign w:val="center"/>
          </w:tcPr>
          <w:p w:rsidR="00572384" w:rsidRDefault="00C26660">
            <w:pPr>
              <w:pStyle w:val="TableParagraph"/>
              <w:spacing w:before="177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Папка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</w:p>
          <w:p w:rsidR="00572384" w:rsidRDefault="00C26660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«Почитайте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</w:tr>
      <w:tr w:rsidR="00572384">
        <w:trPr>
          <w:trHeight w:val="1103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ind w:left="108" w:right="271"/>
              <w:jc w:val="center"/>
              <w:rPr>
                <w:sz w:val="24"/>
              </w:rPr>
            </w:pPr>
            <w:r>
              <w:rPr>
                <w:sz w:val="24"/>
              </w:rPr>
              <w:t>«С чем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играть», «Доскажи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словечко»,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  <w:p w:rsidR="00572384" w:rsidRDefault="00C2666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такой пожарный»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ind w:left="106" w:right="8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«Потуши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пожар»,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2" w:right="2136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103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89" w:right="100"/>
              <w:jc w:val="center"/>
              <w:rPr>
                <w:sz w:val="24"/>
              </w:rPr>
            </w:pPr>
            <w:r>
              <w:rPr>
                <w:sz w:val="24"/>
              </w:rPr>
              <w:t>«Опасныепредметы»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ind w:left="106" w:right="324"/>
              <w:jc w:val="center"/>
              <w:rPr>
                <w:sz w:val="24"/>
              </w:rPr>
            </w:pPr>
            <w:r>
              <w:rPr>
                <w:sz w:val="24"/>
              </w:rPr>
              <w:t>«Скоро,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год,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</w:p>
          <w:p w:rsidR="00572384" w:rsidRDefault="00C26660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придет»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«Электротовары»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4" w:right="2134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380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ind w:left="108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Т.Рафикова </w:t>
            </w:r>
            <w:r>
              <w:rPr>
                <w:sz w:val="24"/>
              </w:rPr>
              <w:t>«Огонь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друг, огонь – враг»,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Н.Киченева</w:t>
            </w:r>
          </w:p>
          <w:p w:rsidR="00572384" w:rsidRDefault="00C26660">
            <w:pPr>
              <w:pStyle w:val="TableParagraph"/>
              <w:spacing w:line="276" w:lineRule="exact"/>
              <w:ind w:left="106" w:right="128"/>
              <w:jc w:val="center"/>
              <w:rPr>
                <w:sz w:val="24"/>
              </w:rPr>
            </w:pPr>
            <w:r>
              <w:rPr>
                <w:sz w:val="24"/>
              </w:rPr>
              <w:t>«Огонь и вода»,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Е.Харинская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 и 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Сержу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бранят»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line="237" w:lineRule="auto"/>
              <w:ind w:left="106" w:right="490"/>
              <w:jc w:val="center"/>
              <w:rPr>
                <w:sz w:val="24"/>
              </w:rPr>
            </w:pPr>
            <w:r>
              <w:rPr>
                <w:sz w:val="24"/>
              </w:rPr>
              <w:t>«Если бы не было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Е.Пермяк</w:t>
            </w:r>
          </w:p>
          <w:p w:rsidR="00572384" w:rsidRDefault="00C26660">
            <w:pPr>
              <w:pStyle w:val="TableParagraph"/>
              <w:spacing w:line="270" w:lineRule="atLeast"/>
              <w:ind w:left="106" w:right="454"/>
              <w:jc w:val="center"/>
              <w:rPr>
                <w:sz w:val="24"/>
              </w:rPr>
            </w:pPr>
            <w:r>
              <w:rPr>
                <w:sz w:val="24"/>
              </w:rPr>
              <w:t>«Сказка о том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 с человеком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подружился»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7"/>
        </w:trPr>
        <w:tc>
          <w:tcPr>
            <w:tcW w:w="1625" w:type="dxa"/>
            <w:vMerge w:val="restart"/>
            <w:vAlign w:val="center"/>
          </w:tcPr>
          <w:p w:rsidR="00572384" w:rsidRDefault="00C26660">
            <w:pPr>
              <w:pStyle w:val="TableParagraph"/>
              <w:spacing w:line="237" w:lineRule="auto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144" w:right="213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868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572384" w:rsidRDefault="00C26660">
            <w:pPr>
              <w:pStyle w:val="TableParagraph"/>
              <w:spacing w:before="1"/>
              <w:ind w:left="177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</w:p>
          <w:p w:rsidR="00572384" w:rsidRDefault="00C26660">
            <w:pPr>
              <w:pStyle w:val="TableParagraph"/>
              <w:ind w:left="189" w:right="113" w:hanging="68"/>
              <w:jc w:val="center"/>
              <w:rPr>
                <w:sz w:val="24"/>
              </w:rPr>
            </w:pPr>
            <w:r>
              <w:rPr>
                <w:sz w:val="24"/>
              </w:rPr>
              <w:t>«Внимание: эти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 таят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опасность!»</w:t>
            </w:r>
          </w:p>
        </w:tc>
      </w:tr>
      <w:tr w:rsidR="00572384">
        <w:trPr>
          <w:trHeight w:val="561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«У 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2384" w:rsidRDefault="00C26660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квартире»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«Подбери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Маше</w:t>
            </w:r>
          </w:p>
          <w:p w:rsidR="00572384" w:rsidRDefault="00C26660">
            <w:pPr>
              <w:pStyle w:val="TableParagraph"/>
              <w:spacing w:line="27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игрушку»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«Пожарные»,</w:t>
            </w:r>
          </w:p>
          <w:p w:rsidR="00572384" w:rsidRDefault="00C26660">
            <w:pPr>
              <w:pStyle w:val="TableParagraph"/>
              <w:spacing w:line="27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«Телефон»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2" w:right="2136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655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ind w:left="108" w:right="3"/>
              <w:jc w:val="center"/>
              <w:rPr>
                <w:sz w:val="24"/>
              </w:rPr>
            </w:pPr>
            <w:r>
              <w:rPr>
                <w:sz w:val="24"/>
              </w:rPr>
              <w:t>«Чем опасны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включенные в 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приборы», «Здоровье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начина-ется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порога»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ind w:left="106" w:right="352"/>
              <w:jc w:val="center"/>
              <w:rPr>
                <w:sz w:val="24"/>
              </w:rPr>
            </w:pPr>
            <w:r>
              <w:rPr>
                <w:sz w:val="24"/>
              </w:rPr>
              <w:t>«Огонь –друг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враг»,</w:t>
            </w:r>
          </w:p>
          <w:p w:rsidR="00572384" w:rsidRDefault="00C26660">
            <w:pPr>
              <w:pStyle w:val="TableParagraph"/>
              <w:ind w:left="106" w:right="460"/>
              <w:jc w:val="center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серьезное!»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ind w:left="106" w:right="7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испортить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праздник»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8"/>
        </w:trPr>
        <w:tc>
          <w:tcPr>
            <w:tcW w:w="1625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144" w:right="2134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rPr>
          <w:sz w:val="26"/>
        </w:rPr>
      </w:pPr>
    </w:p>
    <w:p w:rsidR="00572384" w:rsidRDefault="00572384">
      <w:pPr>
        <w:pStyle w:val="a3"/>
        <w:spacing w:before="2"/>
        <w:rPr>
          <w:sz w:val="37"/>
        </w:rPr>
      </w:pPr>
    </w:p>
    <w:p w:rsidR="00572384" w:rsidRDefault="00572384">
      <w:pPr>
        <w:jc w:val="center"/>
        <w:sectPr w:rsidR="00572384">
          <w:pgSz w:w="11910" w:h="16840"/>
          <w:pgMar w:top="760" w:right="0" w:bottom="0" w:left="0" w:header="720" w:footer="720" w:gutter="0"/>
          <w:cols w:space="720"/>
        </w:sect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2393"/>
        <w:gridCol w:w="1906"/>
        <w:gridCol w:w="2449"/>
        <w:gridCol w:w="1868"/>
      </w:tblGrid>
      <w:tr w:rsidR="00572384">
        <w:trPr>
          <w:trHeight w:val="2760"/>
        </w:trPr>
        <w:tc>
          <w:tcPr>
            <w:tcW w:w="1753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ind w:left="108" w:right="85"/>
              <w:jc w:val="center"/>
              <w:rPr>
                <w:sz w:val="24"/>
              </w:rPr>
            </w:pPr>
            <w:r>
              <w:rPr>
                <w:sz w:val="24"/>
              </w:rPr>
              <w:t>Л.Билалова«Непослу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утенок»,</w:t>
            </w:r>
          </w:p>
          <w:p w:rsidR="00572384" w:rsidRDefault="00C26660">
            <w:pPr>
              <w:pStyle w:val="TableParagraph"/>
              <w:ind w:left="108" w:right="81"/>
              <w:jc w:val="center"/>
              <w:rPr>
                <w:sz w:val="24"/>
              </w:rPr>
            </w:pPr>
            <w:r>
              <w:rPr>
                <w:sz w:val="24"/>
              </w:rPr>
              <w:t>Т.Фазылова «Лесные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пожарные»,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О.Вациети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«Спички»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72384" w:rsidRDefault="00C26660">
            <w:pPr>
              <w:pStyle w:val="TableParagraph"/>
              <w:ind w:left="106" w:right="172"/>
              <w:jc w:val="center"/>
              <w:rPr>
                <w:sz w:val="24"/>
              </w:rPr>
            </w:pPr>
            <w:r>
              <w:rPr>
                <w:sz w:val="24"/>
              </w:rPr>
              <w:t>добром и злом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телевизором»,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Е.Харинская</w:t>
            </w:r>
          </w:p>
          <w:p w:rsidR="00572384" w:rsidRDefault="00C26660">
            <w:pPr>
              <w:pStyle w:val="TableParagraph"/>
              <w:ind w:left="106" w:right="532"/>
              <w:jc w:val="center"/>
              <w:rPr>
                <w:sz w:val="24"/>
              </w:rPr>
            </w:pPr>
            <w:r>
              <w:rPr>
                <w:sz w:val="24"/>
              </w:rPr>
              <w:t>«Спички-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невелички»,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Т.М.Фазылова</w:t>
            </w:r>
          </w:p>
          <w:p w:rsidR="00572384" w:rsidRDefault="00C26660">
            <w:pPr>
              <w:pStyle w:val="TableParagraph"/>
              <w:spacing w:line="270" w:lineRule="atLeast"/>
              <w:ind w:left="106" w:right="613"/>
              <w:jc w:val="center"/>
              <w:rPr>
                <w:sz w:val="24"/>
              </w:rPr>
            </w:pPr>
            <w:r>
              <w:rPr>
                <w:sz w:val="24"/>
              </w:rPr>
              <w:t>«Лесные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пожарные»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«Валины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непри-</w:t>
            </w:r>
          </w:p>
          <w:p w:rsidR="00572384" w:rsidRDefault="00C26660">
            <w:pPr>
              <w:pStyle w:val="TableParagraph"/>
              <w:ind w:left="106" w:right="73"/>
              <w:jc w:val="center"/>
              <w:rPr>
                <w:sz w:val="24"/>
              </w:rPr>
            </w:pPr>
            <w:r>
              <w:rPr>
                <w:sz w:val="24"/>
              </w:rPr>
              <w:t>ятности»,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Гонча-ров</w:t>
            </w:r>
          </w:p>
          <w:p w:rsidR="00572384" w:rsidRDefault="00C26660">
            <w:pPr>
              <w:pStyle w:val="TableParagraph"/>
              <w:ind w:left="106" w:right="1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«Пожарная </w:t>
            </w:r>
            <w:r>
              <w:rPr>
                <w:sz w:val="24"/>
              </w:rPr>
              <w:t>машина»,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Л.Н.Валиуллина</w:t>
            </w:r>
          </w:p>
          <w:p w:rsidR="00572384" w:rsidRDefault="00C26660">
            <w:pPr>
              <w:pStyle w:val="TableParagraph"/>
              <w:ind w:left="106" w:right="474"/>
              <w:jc w:val="center"/>
              <w:rPr>
                <w:sz w:val="24"/>
              </w:rPr>
            </w:pPr>
            <w:r>
              <w:rPr>
                <w:sz w:val="24"/>
              </w:rPr>
              <w:t>«Сказки об огне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враге»</w:t>
            </w:r>
          </w:p>
        </w:tc>
        <w:tc>
          <w:tcPr>
            <w:tcW w:w="1868" w:type="dxa"/>
            <w:vMerge w:val="restart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4" w:right="213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551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«Пожарные»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«Пожарные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72384" w:rsidRDefault="00C26660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учении»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пожарные»,</w:t>
            </w:r>
          </w:p>
          <w:p w:rsidR="00572384" w:rsidRDefault="00C26660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«Наш дом»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4" w:right="2136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1656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spacing w:line="262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«Огненный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дракон»,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ind w:left="106" w:right="185"/>
              <w:jc w:val="center"/>
              <w:rPr>
                <w:sz w:val="24"/>
              </w:rPr>
            </w:pPr>
            <w:r>
              <w:rPr>
                <w:sz w:val="24"/>
              </w:rPr>
              <w:t>«Огонь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очаге»,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ловкие»,</w:t>
            </w:r>
          </w:p>
          <w:p w:rsidR="00572384" w:rsidRDefault="00C26660">
            <w:pPr>
              <w:pStyle w:val="TableParagraph"/>
              <w:spacing w:line="270" w:lineRule="atLeast"/>
              <w:ind w:left="106" w:right="66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«Огненное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яйцо»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ind w:left="106" w:right="435"/>
              <w:jc w:val="center"/>
              <w:rPr>
                <w:sz w:val="24"/>
              </w:rPr>
            </w:pPr>
            <w:r>
              <w:rPr>
                <w:sz w:val="24"/>
              </w:rPr>
              <w:t>«Костер»,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пламя»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 w:val="restart"/>
            <w:vAlign w:val="center"/>
          </w:tcPr>
          <w:p w:rsidR="00572384" w:rsidRDefault="00C26660">
            <w:pPr>
              <w:pStyle w:val="TableParagraph"/>
              <w:ind w:left="208" w:right="82" w:hanging="96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>,</w:t>
            </w:r>
          </w:p>
          <w:p w:rsidR="00572384" w:rsidRDefault="00C26660">
            <w:pPr>
              <w:pStyle w:val="TableParagraph"/>
              <w:ind w:left="8" w:right="82" w:hanging="8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4" w:right="213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868" w:type="dxa"/>
            <w:vMerge w:val="restart"/>
            <w:vAlign w:val="center"/>
          </w:tcPr>
          <w:p w:rsidR="00572384" w:rsidRDefault="00C26660">
            <w:pPr>
              <w:pStyle w:val="TableParagraph"/>
              <w:spacing w:before="177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Памятка:</w:t>
            </w:r>
          </w:p>
          <w:p w:rsidR="00572384" w:rsidRDefault="00C26660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«Предотвратите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беду: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ситуациях»</w:t>
            </w:r>
          </w:p>
        </w:tc>
      </w:tr>
      <w:tr w:rsidR="00572384">
        <w:trPr>
          <w:trHeight w:val="2208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ind w:left="108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«Телефон», </w:t>
            </w:r>
            <w:r>
              <w:rPr>
                <w:sz w:val="24"/>
              </w:rPr>
              <w:t>«Горит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горит»,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команда»,</w:t>
            </w:r>
          </w:p>
          <w:p w:rsidR="00572384" w:rsidRDefault="00C26660">
            <w:pPr>
              <w:pStyle w:val="TableParagraph"/>
              <w:ind w:left="108" w:right="668"/>
              <w:jc w:val="center"/>
              <w:rPr>
                <w:sz w:val="24"/>
              </w:rPr>
            </w:pPr>
            <w:r>
              <w:rPr>
                <w:sz w:val="24"/>
              </w:rPr>
              <w:t>«Запрещается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разрешается»,</w:t>
            </w:r>
          </w:p>
          <w:p w:rsidR="00572384" w:rsidRDefault="00C26660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«Горит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горит»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ind w:left="106" w:right="170"/>
              <w:jc w:val="center"/>
              <w:rPr>
                <w:sz w:val="24"/>
              </w:rPr>
            </w:pPr>
            <w:r>
              <w:rPr>
                <w:sz w:val="24"/>
              </w:rPr>
              <w:t>«Говорящее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</w:p>
          <w:p w:rsidR="00572384" w:rsidRDefault="00C26660">
            <w:pPr>
              <w:pStyle w:val="TableParagraph"/>
              <w:ind w:left="106" w:right="253"/>
              <w:jc w:val="center"/>
              <w:rPr>
                <w:sz w:val="24"/>
              </w:rPr>
            </w:pPr>
            <w:r>
              <w:rPr>
                <w:sz w:val="24"/>
              </w:rPr>
              <w:t>– друг, огонь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враг»,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«Пожароопасные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чего?»,</w:t>
            </w:r>
          </w:p>
          <w:p w:rsidR="00572384" w:rsidRDefault="00C26660">
            <w:pPr>
              <w:pStyle w:val="TableParagraph"/>
              <w:ind w:left="106" w:right="14"/>
              <w:jc w:val="center"/>
              <w:rPr>
                <w:sz w:val="24"/>
              </w:rPr>
            </w:pPr>
            <w:r>
              <w:rPr>
                <w:sz w:val="24"/>
              </w:rPr>
              <w:t>«Снаряди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машину»,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«Раньше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теперь»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8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8" w:lineRule="exact"/>
              <w:ind w:left="2142" w:right="2136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484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ind w:left="108" w:right="283" w:firstLine="64"/>
              <w:jc w:val="center"/>
              <w:rPr>
                <w:sz w:val="24"/>
              </w:rPr>
            </w:pPr>
            <w:r>
              <w:rPr>
                <w:sz w:val="24"/>
              </w:rPr>
              <w:t>«Потенциальные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 дома: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кухне, в спальне,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комнате»,</w:t>
            </w:r>
          </w:p>
          <w:p w:rsidR="00572384" w:rsidRDefault="00C26660">
            <w:pPr>
              <w:pStyle w:val="TableParagraph"/>
              <w:ind w:left="108" w:right="627"/>
              <w:jc w:val="center"/>
              <w:rPr>
                <w:sz w:val="24"/>
              </w:rPr>
            </w:pPr>
            <w:r>
              <w:rPr>
                <w:sz w:val="24"/>
              </w:rPr>
              <w:t>«Как появились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</w:p>
          <w:p w:rsidR="00572384" w:rsidRDefault="00C2666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электроприборы»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ind w:left="106" w:right="109"/>
              <w:jc w:val="center"/>
              <w:rPr>
                <w:sz w:val="24"/>
              </w:rPr>
            </w:pPr>
            <w:r>
              <w:rPr>
                <w:sz w:val="24"/>
              </w:rPr>
              <w:t>«Если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пожар»,</w:t>
            </w:r>
          </w:p>
          <w:p w:rsidR="00572384" w:rsidRDefault="00C26660">
            <w:pPr>
              <w:pStyle w:val="TableParagraph"/>
              <w:ind w:left="106" w:right="362"/>
              <w:jc w:val="center"/>
              <w:rPr>
                <w:sz w:val="24"/>
              </w:rPr>
            </w:pPr>
            <w:r>
              <w:rPr>
                <w:sz w:val="24"/>
              </w:rPr>
              <w:t>«Пожарный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героическая»,</w:t>
            </w:r>
          </w:p>
          <w:p w:rsidR="00572384" w:rsidRDefault="00C26660">
            <w:pPr>
              <w:pStyle w:val="TableParagraph"/>
              <w:ind w:left="106" w:right="445"/>
              <w:jc w:val="center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осторожного</w:t>
            </w:r>
          </w:p>
          <w:p w:rsidR="00572384" w:rsidRDefault="00C26660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обращения»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ind w:left="106" w:right="117"/>
              <w:jc w:val="center"/>
              <w:rPr>
                <w:sz w:val="24"/>
              </w:rPr>
            </w:pPr>
            <w:r>
              <w:rPr>
                <w:sz w:val="24"/>
              </w:rPr>
              <w:t>«Спички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невелички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пожар»,</w:t>
            </w:r>
          </w:p>
          <w:p w:rsidR="00572384" w:rsidRDefault="00C26660">
            <w:pPr>
              <w:pStyle w:val="TableParagraph"/>
              <w:ind w:left="106" w:right="520"/>
              <w:jc w:val="center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z w:val="24"/>
              </w:rPr>
              <w:t xml:space="preserve"> в 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случился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пожар»,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«Служба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01»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4" w:right="2134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303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93" w:type="dxa"/>
            <w:vAlign w:val="center"/>
          </w:tcPr>
          <w:p w:rsidR="00572384" w:rsidRDefault="00C26660">
            <w:pPr>
              <w:pStyle w:val="TableParagraph"/>
              <w:ind w:left="108" w:right="167"/>
              <w:jc w:val="center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огонь»,</w:t>
            </w:r>
          </w:p>
          <w:p w:rsidR="00572384" w:rsidRDefault="00C26660">
            <w:pPr>
              <w:pStyle w:val="TableParagraph"/>
              <w:ind w:left="108" w:right="434"/>
              <w:jc w:val="center"/>
              <w:rPr>
                <w:sz w:val="24"/>
              </w:rPr>
            </w:pPr>
            <w:r>
              <w:rPr>
                <w:sz w:val="24"/>
              </w:rPr>
              <w:t>«Воробышек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проказник»,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Б.Житков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«Дым»,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И.Тверабукин</w:t>
            </w:r>
          </w:p>
          <w:p w:rsidR="00572384" w:rsidRDefault="00C26660">
            <w:pPr>
              <w:pStyle w:val="TableParagraph"/>
              <w:ind w:left="108" w:right="862"/>
              <w:jc w:val="center"/>
              <w:rPr>
                <w:sz w:val="24"/>
              </w:rPr>
            </w:pPr>
            <w:r>
              <w:rPr>
                <w:sz w:val="24"/>
              </w:rPr>
              <w:t>«Андрейкино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дежурство»</w:t>
            </w:r>
          </w:p>
        </w:tc>
        <w:tc>
          <w:tcPr>
            <w:tcW w:w="1906" w:type="dxa"/>
            <w:vAlign w:val="center"/>
          </w:tcPr>
          <w:p w:rsidR="00572384" w:rsidRDefault="00C26660">
            <w:pPr>
              <w:pStyle w:val="TableParagraph"/>
              <w:ind w:left="106" w:right="42"/>
              <w:jc w:val="center"/>
              <w:rPr>
                <w:sz w:val="24"/>
              </w:rPr>
            </w:pPr>
            <w:r>
              <w:rPr>
                <w:sz w:val="24"/>
              </w:rPr>
              <w:t>«Лиса, белка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  <w:p w:rsidR="00572384" w:rsidRDefault="00C26660">
            <w:pPr>
              <w:pStyle w:val="TableParagraph"/>
              <w:ind w:left="106" w:right="839"/>
              <w:jc w:val="center"/>
              <w:rPr>
                <w:sz w:val="24"/>
              </w:rPr>
            </w:pPr>
            <w:r>
              <w:rPr>
                <w:sz w:val="24"/>
              </w:rPr>
              <w:t>дом»,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Шаброва</w:t>
            </w:r>
          </w:p>
          <w:p w:rsidR="00572384" w:rsidRDefault="00C26660">
            <w:pPr>
              <w:pStyle w:val="TableParagraph"/>
              <w:ind w:left="106" w:right="179"/>
              <w:jc w:val="center"/>
              <w:rPr>
                <w:sz w:val="24"/>
              </w:rPr>
            </w:pPr>
            <w:r>
              <w:rPr>
                <w:sz w:val="24"/>
              </w:rPr>
              <w:t>«Девочка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М.Кривич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572384" w:rsidRDefault="00C26660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собак»</w:t>
            </w:r>
          </w:p>
        </w:tc>
        <w:tc>
          <w:tcPr>
            <w:tcW w:w="2449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«Хорек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огонь»,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«Колино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</w:p>
          <w:p w:rsidR="00572384" w:rsidRDefault="00C26660">
            <w:pPr>
              <w:pStyle w:val="TableParagraph"/>
              <w:ind w:left="106" w:right="367"/>
              <w:jc w:val="center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лесу»,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Л.Толстой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«Пожарные собаки»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А.Я.Гимадеева 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согнем»Н.П.Мугинова</w:t>
            </w:r>
          </w:p>
          <w:p w:rsidR="00572384" w:rsidRDefault="00C266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«Огневой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колдун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  <w:tr w:rsidR="00572384">
        <w:trPr>
          <w:trHeight w:val="275"/>
        </w:trPr>
        <w:tc>
          <w:tcPr>
            <w:tcW w:w="1753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2144" w:right="213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1868" w:type="dxa"/>
            <w:vMerge/>
            <w:tcBorders>
              <w:top w:val="nil"/>
            </w:tcBorders>
            <w:vAlign w:val="center"/>
          </w:tcPr>
          <w:p w:rsidR="00572384" w:rsidRDefault="00572384">
            <w:pPr>
              <w:jc w:val="center"/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spacing w:before="4"/>
        <w:rPr>
          <w:sz w:val="28"/>
        </w:rPr>
      </w:pPr>
    </w:p>
    <w:p w:rsidR="00572384" w:rsidRDefault="00572384">
      <w:pPr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tbl>
      <w:tblPr>
        <w:tblW w:w="0" w:type="auto"/>
        <w:tblInd w:w="1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2393"/>
        <w:gridCol w:w="1906"/>
        <w:gridCol w:w="2449"/>
        <w:gridCol w:w="1868"/>
      </w:tblGrid>
      <w:tr w:rsidR="00572384">
        <w:trPr>
          <w:trHeight w:val="852"/>
        </w:trPr>
        <w:tc>
          <w:tcPr>
            <w:tcW w:w="1603" w:type="dxa"/>
            <w:vMerge w:val="restart"/>
          </w:tcPr>
          <w:p w:rsidR="00572384" w:rsidRDefault="00572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572384" w:rsidRDefault="00C2666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пожарные»,</w:t>
            </w:r>
          </w:p>
          <w:p w:rsidR="00572384" w:rsidRDefault="00C2666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«МЧС»</w:t>
            </w:r>
          </w:p>
        </w:tc>
        <w:tc>
          <w:tcPr>
            <w:tcW w:w="1906" w:type="dxa"/>
          </w:tcPr>
          <w:p w:rsidR="00572384" w:rsidRDefault="00C26660">
            <w:pPr>
              <w:pStyle w:val="TableParagraph"/>
              <w:ind w:left="106" w:right="56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пожарных»</w:t>
            </w:r>
          </w:p>
        </w:tc>
        <w:tc>
          <w:tcPr>
            <w:tcW w:w="2449" w:type="dxa"/>
          </w:tcPr>
          <w:p w:rsidR="00572384" w:rsidRDefault="00C26660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sz w:val="24"/>
              </w:rPr>
              <w:t>«Мы пожарные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 пришли»</w:t>
            </w:r>
          </w:p>
        </w:tc>
        <w:tc>
          <w:tcPr>
            <w:tcW w:w="1868" w:type="dxa"/>
            <w:vMerge w:val="restart"/>
          </w:tcPr>
          <w:p w:rsidR="00572384" w:rsidRDefault="00572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572384">
        <w:trPr>
          <w:trHeight w:val="275"/>
        </w:trPr>
        <w:tc>
          <w:tcPr>
            <w:tcW w:w="1603" w:type="dxa"/>
            <w:vMerge/>
            <w:tcBorders>
              <w:top w:val="nil"/>
            </w:tcBorders>
          </w:tcPr>
          <w:p w:rsidR="00572384" w:rsidRDefault="00572384">
            <w:pPr>
              <w:rPr>
                <w:sz w:val="2"/>
                <w:szCs w:val="2"/>
              </w:rPr>
            </w:pPr>
          </w:p>
        </w:tc>
        <w:tc>
          <w:tcPr>
            <w:tcW w:w="6748" w:type="dxa"/>
            <w:gridSpan w:val="3"/>
          </w:tcPr>
          <w:p w:rsidR="00572384" w:rsidRDefault="00C26660">
            <w:pPr>
              <w:pStyle w:val="TableParagraph"/>
              <w:spacing w:line="256" w:lineRule="exact"/>
              <w:ind w:left="2144" w:right="2136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572384" w:rsidRDefault="00572384">
            <w:pPr>
              <w:rPr>
                <w:sz w:val="2"/>
                <w:szCs w:val="2"/>
              </w:rPr>
            </w:pPr>
          </w:p>
        </w:tc>
      </w:tr>
      <w:tr w:rsidR="00572384">
        <w:trPr>
          <w:trHeight w:val="1655"/>
        </w:trPr>
        <w:tc>
          <w:tcPr>
            <w:tcW w:w="1603" w:type="dxa"/>
            <w:vMerge/>
            <w:tcBorders>
              <w:top w:val="nil"/>
            </w:tcBorders>
          </w:tcPr>
          <w:p w:rsidR="00572384" w:rsidRDefault="00572384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:rsidR="00572384" w:rsidRDefault="00C26660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«Кто 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потушит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пожар»,</w:t>
            </w:r>
          </w:p>
          <w:p w:rsidR="00572384" w:rsidRDefault="00C2666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«Быстрые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ловкие»,</w:t>
            </w:r>
          </w:p>
          <w:p w:rsidR="00572384" w:rsidRDefault="00C26660">
            <w:pPr>
              <w:pStyle w:val="TableParagraph"/>
              <w:spacing w:line="270" w:lineRule="atLeast"/>
              <w:ind w:left="108" w:right="129"/>
              <w:rPr>
                <w:sz w:val="24"/>
              </w:rPr>
            </w:pPr>
            <w:r>
              <w:rPr>
                <w:sz w:val="24"/>
              </w:rPr>
              <w:t>«Спички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коробке»,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пожаре»</w:t>
            </w:r>
          </w:p>
        </w:tc>
        <w:tc>
          <w:tcPr>
            <w:tcW w:w="1906" w:type="dxa"/>
          </w:tcPr>
          <w:p w:rsidR="00572384" w:rsidRDefault="00C26660">
            <w:pPr>
              <w:pStyle w:val="TableParagraph"/>
              <w:ind w:left="106" w:right="292"/>
              <w:jc w:val="both"/>
              <w:rPr>
                <w:sz w:val="24"/>
              </w:rPr>
            </w:pPr>
            <w:r>
              <w:rPr>
                <w:sz w:val="24"/>
              </w:rPr>
              <w:t>«Пожарные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учении»,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быстрее»,</w:t>
            </w:r>
          </w:p>
          <w:p w:rsidR="00572384" w:rsidRDefault="00C2666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«Огненное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яйцо»</w:t>
            </w:r>
          </w:p>
        </w:tc>
        <w:tc>
          <w:tcPr>
            <w:tcW w:w="2449" w:type="dxa"/>
          </w:tcPr>
          <w:p w:rsidR="00572384" w:rsidRDefault="00C2666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«Спички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коробке»,</w:t>
            </w:r>
          </w:p>
          <w:p w:rsidR="00572384" w:rsidRDefault="00C26660">
            <w:pPr>
              <w:pStyle w:val="TableParagraph"/>
              <w:ind w:left="106" w:right="66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пострадавшему»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572384" w:rsidRDefault="00572384">
            <w:pPr>
              <w:rPr>
                <w:sz w:val="2"/>
                <w:szCs w:val="2"/>
              </w:rPr>
            </w:pPr>
          </w:p>
        </w:tc>
      </w:tr>
    </w:tbl>
    <w:p w:rsidR="00572384" w:rsidRDefault="00572384">
      <w:pPr>
        <w:pStyle w:val="a3"/>
        <w:spacing w:before="4"/>
        <w:rPr>
          <w:sz w:val="15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572384">
      <w:pPr>
        <w:spacing w:before="90"/>
        <w:ind w:right="844"/>
        <w:jc w:val="right"/>
        <w:rPr>
          <w:b/>
          <w:i/>
          <w:sz w:val="24"/>
        </w:rPr>
      </w:pPr>
    </w:p>
    <w:p w:rsidR="00572384" w:rsidRDefault="00C26660">
      <w:pPr>
        <w:spacing w:before="90"/>
        <w:ind w:right="844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№5</w:t>
      </w:r>
    </w:p>
    <w:p w:rsidR="00572384" w:rsidRDefault="00C26660">
      <w:pPr>
        <w:pStyle w:val="1"/>
        <w:spacing w:before="1" w:line="322" w:lineRule="exact"/>
        <w:ind w:left="1929" w:right="1078"/>
        <w:jc w:val="center"/>
      </w:pPr>
      <w:r>
        <w:t>ПЛАН</w:t>
      </w:r>
    </w:p>
    <w:p w:rsidR="00572384" w:rsidRDefault="00C26660">
      <w:pPr>
        <w:ind w:left="1929" w:right="1079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травматизма</w:t>
      </w:r>
    </w:p>
    <w:p w:rsidR="00572384" w:rsidRDefault="00572384">
      <w:pPr>
        <w:pStyle w:val="a3"/>
        <w:spacing w:before="4"/>
        <w:rPr>
          <w:b/>
          <w:sz w:val="28"/>
        </w:rPr>
      </w:pPr>
    </w:p>
    <w:tbl>
      <w:tblPr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4477"/>
        <w:gridCol w:w="2117"/>
        <w:gridCol w:w="2559"/>
      </w:tblGrid>
      <w:tr w:rsidR="00572384">
        <w:trPr>
          <w:trHeight w:val="551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spacing w:before="133"/>
              <w:ind w:left="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spacing w:before="133"/>
              <w:ind w:left="17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spacing w:before="133"/>
              <w:ind w:left="0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572384">
        <w:trPr>
          <w:trHeight w:val="1103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ind w:left="105" w:right="626"/>
              <w:jc w:val="center"/>
              <w:rPr>
                <w:sz w:val="24"/>
              </w:rPr>
            </w:pPr>
            <w:r>
              <w:rPr>
                <w:sz w:val="24"/>
              </w:rPr>
              <w:t>Провести инструктаж со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572384" w:rsidRDefault="00C26660">
            <w:pPr>
              <w:pStyle w:val="TableParagraph"/>
              <w:spacing w:line="270" w:lineRule="atLeast"/>
              <w:ind w:left="105" w:right="325"/>
              <w:jc w:val="center"/>
              <w:rPr>
                <w:sz w:val="24"/>
              </w:rPr>
            </w:pPr>
            <w:r>
              <w:rPr>
                <w:sz w:val="24"/>
              </w:rPr>
              <w:t>жизни и здоровья детей и охране 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2420"/>
                <w:tab w:val="left" w:pos="2640"/>
              </w:tabs>
              <w:ind w:left="0" w:right="-9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72384">
        <w:trPr>
          <w:trHeight w:val="551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spacing w:line="267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2384" w:rsidRDefault="00C26660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(обувь).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spacing w:before="130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line="267" w:lineRule="exact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line="264" w:lineRule="exact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828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ind w:left="105" w:right="649"/>
              <w:jc w:val="center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572384" w:rsidRDefault="00C26660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117" w:type="dxa"/>
            <w:vAlign w:val="center"/>
          </w:tcPr>
          <w:p w:rsidR="00572384" w:rsidRDefault="00572384">
            <w:pPr>
              <w:pStyle w:val="TableParagraph"/>
              <w:spacing w:before="3"/>
              <w:ind w:left="0"/>
              <w:jc w:val="center"/>
              <w:rPr>
                <w:b/>
                <w:sz w:val="23"/>
              </w:rPr>
            </w:pPr>
          </w:p>
          <w:p w:rsidR="00572384" w:rsidRDefault="00C26660">
            <w:pPr>
              <w:pStyle w:val="TableParagraph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before="131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551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2384" w:rsidRDefault="00C26660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оказании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spacing w:before="131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before="131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551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Выпустить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сан.бюллетень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572384" w:rsidRDefault="00C26660">
            <w:pPr>
              <w:pStyle w:val="TableParagraph"/>
              <w:spacing w:line="26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травматизма».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spacing w:before="131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before="131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553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Выпустить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</w:p>
          <w:p w:rsidR="00572384" w:rsidRDefault="00C26660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передвижки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spacing w:before="131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before="131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827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ind w:left="105" w:right="544"/>
              <w:jc w:val="center"/>
              <w:rPr>
                <w:sz w:val="24"/>
              </w:rPr>
            </w:pPr>
            <w:r>
              <w:rPr>
                <w:sz w:val="24"/>
              </w:rPr>
              <w:t>Устранить все опасные предметы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572384" w:rsidRDefault="00C26660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17" w:type="dxa"/>
            <w:vAlign w:val="center"/>
          </w:tcPr>
          <w:p w:rsidR="00572384" w:rsidRDefault="00572384">
            <w:pPr>
              <w:pStyle w:val="TableParagraph"/>
              <w:spacing w:before="3"/>
              <w:ind w:left="0"/>
              <w:jc w:val="center"/>
              <w:rPr>
                <w:b/>
                <w:sz w:val="23"/>
              </w:rPr>
            </w:pPr>
          </w:p>
          <w:p w:rsidR="00572384" w:rsidRDefault="00C26660">
            <w:pPr>
              <w:pStyle w:val="TableParagraph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line="264" w:lineRule="exact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z w:val="24"/>
              </w:rPr>
              <w:t>оз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части</w:t>
            </w:r>
          </w:p>
        </w:tc>
      </w:tr>
      <w:tr w:rsidR="00572384">
        <w:trPr>
          <w:trHeight w:val="551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тветственно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</w:p>
          <w:p w:rsidR="00572384" w:rsidRDefault="00C26660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spacing w:before="128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line="268" w:lineRule="exact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</w:p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line="264" w:lineRule="exact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1505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ind w:left="105" w:right="67"/>
              <w:jc w:val="center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 ДОУ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spacing w:before="221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line="270" w:lineRule="atLeast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572384">
        <w:trPr>
          <w:trHeight w:val="551"/>
        </w:trPr>
        <w:tc>
          <w:tcPr>
            <w:tcW w:w="1059" w:type="dxa"/>
            <w:vAlign w:val="center"/>
          </w:tcPr>
          <w:p w:rsidR="00572384" w:rsidRDefault="00C26660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0.</w:t>
            </w:r>
          </w:p>
        </w:tc>
        <w:tc>
          <w:tcPr>
            <w:tcW w:w="4477" w:type="dxa"/>
            <w:vAlign w:val="center"/>
          </w:tcPr>
          <w:p w:rsidR="00572384" w:rsidRDefault="00C26660">
            <w:pPr>
              <w:pStyle w:val="TableParagraph"/>
              <w:spacing w:line="267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2384" w:rsidRDefault="00C26660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сдавать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</w:p>
        </w:tc>
        <w:tc>
          <w:tcPr>
            <w:tcW w:w="2117" w:type="dxa"/>
            <w:vAlign w:val="center"/>
          </w:tcPr>
          <w:p w:rsidR="00572384" w:rsidRDefault="00C26660">
            <w:pPr>
              <w:pStyle w:val="TableParagraph"/>
              <w:spacing w:before="130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9" w:type="dxa"/>
            <w:vAlign w:val="center"/>
          </w:tcPr>
          <w:p w:rsidR="00572384" w:rsidRDefault="00C26660">
            <w:pPr>
              <w:pStyle w:val="TableParagraph"/>
              <w:tabs>
                <w:tab w:val="left" w:pos="1540"/>
                <w:tab w:val="left" w:pos="1980"/>
              </w:tabs>
              <w:spacing w:before="130"/>
              <w:ind w:left="0" w:rightChars="-41" w:right="-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572384" w:rsidRDefault="00572384">
      <w:pPr>
        <w:pStyle w:val="a3"/>
        <w:rPr>
          <w:b/>
          <w:sz w:val="20"/>
        </w:rPr>
      </w:pPr>
    </w:p>
    <w:p w:rsidR="00572384" w:rsidRDefault="00572384">
      <w:pPr>
        <w:pStyle w:val="a3"/>
        <w:rPr>
          <w:b/>
          <w:sz w:val="20"/>
        </w:rPr>
      </w:pPr>
    </w:p>
    <w:p w:rsidR="00572384" w:rsidRDefault="00572384">
      <w:pPr>
        <w:pStyle w:val="a3"/>
        <w:rPr>
          <w:b/>
          <w:sz w:val="20"/>
        </w:rPr>
      </w:pPr>
    </w:p>
    <w:p w:rsidR="00572384" w:rsidRDefault="00572384">
      <w:pPr>
        <w:pStyle w:val="a3"/>
        <w:rPr>
          <w:b/>
          <w:sz w:val="20"/>
        </w:rPr>
      </w:pPr>
    </w:p>
    <w:p w:rsidR="00572384" w:rsidRDefault="00572384">
      <w:pPr>
        <w:pStyle w:val="a3"/>
        <w:rPr>
          <w:b/>
          <w:sz w:val="20"/>
        </w:rPr>
      </w:pPr>
    </w:p>
    <w:p w:rsidR="00572384" w:rsidRDefault="00572384">
      <w:pPr>
        <w:pStyle w:val="a3"/>
        <w:rPr>
          <w:b/>
          <w:sz w:val="20"/>
        </w:rPr>
      </w:pPr>
    </w:p>
    <w:p w:rsidR="00572384" w:rsidRDefault="00572384">
      <w:pPr>
        <w:pStyle w:val="a3"/>
        <w:spacing w:before="4"/>
        <w:rPr>
          <w:b/>
          <w:sz w:val="27"/>
        </w:rPr>
      </w:pPr>
    </w:p>
    <w:p w:rsidR="00572384" w:rsidRDefault="00572384">
      <w:pPr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p w:rsidR="00572384" w:rsidRDefault="00572384">
      <w:pPr>
        <w:pStyle w:val="a3"/>
        <w:rPr>
          <w:sz w:val="30"/>
        </w:rPr>
      </w:pPr>
    </w:p>
    <w:p w:rsidR="00572384" w:rsidRDefault="00572384">
      <w:pPr>
        <w:pStyle w:val="a3"/>
        <w:rPr>
          <w:sz w:val="30"/>
        </w:rPr>
      </w:pPr>
    </w:p>
    <w:p w:rsidR="00572384" w:rsidRDefault="00C26660">
      <w:pPr>
        <w:pStyle w:val="1"/>
        <w:spacing w:before="250" w:line="320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572384" w:rsidRDefault="00C26660">
      <w:pPr>
        <w:pStyle w:val="a3"/>
        <w:rPr>
          <w:sz w:val="30"/>
        </w:rPr>
      </w:pPr>
      <w:r>
        <w:br w:type="column"/>
      </w:r>
    </w:p>
    <w:p w:rsidR="00572384" w:rsidRDefault="00572384">
      <w:pPr>
        <w:pStyle w:val="a3"/>
        <w:spacing w:before="2"/>
      </w:pPr>
    </w:p>
    <w:p w:rsidR="00572384" w:rsidRDefault="00C26660">
      <w:pPr>
        <w:spacing w:before="1"/>
        <w:ind w:left="853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АДАПТАЦИИ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</w:p>
    <w:p w:rsidR="00572384" w:rsidRDefault="00C26660">
      <w:pPr>
        <w:spacing w:before="70"/>
        <w:ind w:left="32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№6</w:t>
      </w:r>
    </w:p>
    <w:p w:rsidR="00572384" w:rsidRDefault="00572384">
      <w:pPr>
        <w:rPr>
          <w:sz w:val="24"/>
        </w:rPr>
        <w:sectPr w:rsidR="00572384">
          <w:pgSz w:w="11910" w:h="16840"/>
          <w:pgMar w:top="760" w:right="0" w:bottom="0" w:left="0" w:header="720" w:footer="720" w:gutter="0"/>
          <w:cols w:num="3" w:space="720" w:equalWidth="0">
            <w:col w:w="2671" w:space="40"/>
            <w:col w:w="6486" w:space="39"/>
            <w:col w:w="2674"/>
          </w:cols>
        </w:sectPr>
      </w:pP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spacing w:before="1"/>
        <w:ind w:right="844" w:firstLine="643"/>
        <w:rPr>
          <w:rFonts w:ascii="Symbol" w:hAnsi="Symbol"/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озрастными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младшего возраста.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ind w:right="849" w:firstLine="643"/>
        <w:rPr>
          <w:rFonts w:ascii="Symbol" w:hAnsi="Symbol"/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 условиям ДОУ.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ind w:right="843" w:firstLine="643"/>
        <w:rPr>
          <w:rFonts w:ascii="Symbol" w:hAnsi="Symbol"/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эмоционально-благоприятную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способствовать формированию положительной </w:t>
      </w:r>
      <w:r>
        <w:rPr>
          <w:sz w:val="28"/>
        </w:rPr>
        <w:t>установки, желания идти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 сад.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ind w:right="853" w:firstLine="643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696"/>
        </w:tabs>
        <w:ind w:right="850" w:firstLine="643"/>
        <w:rPr>
          <w:rFonts w:ascii="Symbol" w:hAnsi="Symbol"/>
          <w:sz w:val="24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 самостоятельных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z w:val="24"/>
        </w:rPr>
        <w:t>.</w:t>
      </w:r>
    </w:p>
    <w:p w:rsidR="00572384" w:rsidRDefault="00572384">
      <w:pPr>
        <w:pStyle w:val="a3"/>
        <w:spacing w:before="4"/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4947"/>
        <w:gridCol w:w="1968"/>
        <w:gridCol w:w="2200"/>
      </w:tblGrid>
      <w:tr w:rsidR="00572384">
        <w:trPr>
          <w:trHeight w:val="275"/>
        </w:trPr>
        <w:tc>
          <w:tcPr>
            <w:tcW w:w="1091" w:type="dxa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47" w:type="dxa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968" w:type="dxa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703" w:right="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00" w:type="dxa"/>
            <w:shd w:val="clear" w:color="auto" w:fill="538DD3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72384">
        <w:trPr>
          <w:trHeight w:val="275"/>
        </w:trPr>
        <w:tc>
          <w:tcPr>
            <w:tcW w:w="10206" w:type="dxa"/>
            <w:gridSpan w:val="4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72384">
        <w:trPr>
          <w:trHeight w:val="554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 детей.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70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64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0" w:right="-1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72384">
        <w:trPr>
          <w:trHeight w:val="827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ind w:right="68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и изготовление памяток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«Собираем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68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="-1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1104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ind w:right="821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 на общем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собрании.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68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ind w:left="108" w:right="-10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</w:p>
          <w:p w:rsidR="00572384" w:rsidRDefault="00C26660">
            <w:pPr>
              <w:pStyle w:val="TableParagraph"/>
              <w:ind w:left="108" w:right="-1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</w:p>
          <w:p w:rsidR="00572384" w:rsidRDefault="00C26660">
            <w:pPr>
              <w:pStyle w:val="TableParagraph"/>
              <w:spacing w:line="270" w:lineRule="atLeast"/>
              <w:ind w:left="108" w:right="-10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827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</w:p>
          <w:p w:rsidR="00572384" w:rsidRDefault="00C26660">
            <w:pPr>
              <w:pStyle w:val="TableParagraph"/>
              <w:spacing w:line="270" w:lineRule="atLeast"/>
              <w:ind w:right="86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 условиями пребывания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68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ind w:left="108" w:right="-10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</w:t>
            </w:r>
          </w:p>
          <w:p w:rsidR="00572384" w:rsidRDefault="00C26660">
            <w:pPr>
              <w:pStyle w:val="TableParagraph"/>
              <w:ind w:left="108" w:right="-10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275"/>
        </w:trPr>
        <w:tc>
          <w:tcPr>
            <w:tcW w:w="10206" w:type="dxa"/>
            <w:gridSpan w:val="4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56" w:lineRule="exact"/>
              <w:ind w:right="-10"/>
              <w:jc w:val="center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572384">
        <w:trPr>
          <w:trHeight w:val="1380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ind w:right="339" w:firstLine="60"/>
              <w:jc w:val="center"/>
              <w:rPr>
                <w:sz w:val="24"/>
              </w:rPr>
            </w:pPr>
            <w:r>
              <w:rPr>
                <w:sz w:val="24"/>
              </w:rPr>
              <w:t>Создание условий, обеспечивающих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комфорт:</w:t>
            </w:r>
          </w:p>
          <w:p w:rsidR="00572384" w:rsidRDefault="00C26660">
            <w:pPr>
              <w:pStyle w:val="TableParagraph"/>
              <w:ind w:right="539"/>
              <w:jc w:val="center"/>
              <w:rPr>
                <w:sz w:val="24"/>
              </w:rPr>
            </w:pPr>
            <w:r>
              <w:rPr>
                <w:sz w:val="24"/>
              </w:rPr>
              <w:t>Прием детей постепенно от 3–5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Укороченное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дома)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ind w:left="108" w:right="-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z w:val="24"/>
              </w:rPr>
              <w:t>,педагог-психолог</w:t>
            </w:r>
          </w:p>
        </w:tc>
      </w:tr>
      <w:tr w:rsidR="00572384">
        <w:trPr>
          <w:trHeight w:val="1379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ребенка»;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детьми»;</w:t>
            </w:r>
          </w:p>
          <w:p w:rsidR="00572384" w:rsidRDefault="00C26660">
            <w:pPr>
              <w:pStyle w:val="TableParagraph"/>
              <w:spacing w:line="270" w:lineRule="atLeast"/>
              <w:ind w:right="725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сада»;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ind w:left="108" w:rightChars="-10" w:right="-22"/>
              <w:jc w:val="center"/>
            </w:pPr>
            <w:r>
              <w:rPr>
                <w:sz w:val="24"/>
              </w:rPr>
              <w:t>Июнь</w:t>
            </w:r>
          </w:p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70" w:lineRule="atLeas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="-1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551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68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</w:p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64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108" w:right="-10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:rsidR="00572384" w:rsidRDefault="00C26660">
            <w:pPr>
              <w:pStyle w:val="TableParagraph"/>
              <w:spacing w:line="264" w:lineRule="exact"/>
              <w:ind w:left="108" w:right="-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1106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«Минутки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настроения»;</w:t>
            </w:r>
          </w:p>
          <w:p w:rsidR="00572384" w:rsidRDefault="00C26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разные»;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стрессом»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70" w:lineRule="atLeas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70" w:lineRule="exact"/>
              <w:ind w:left="0" w:right="-1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828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ind w:right="812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</w:p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68" w:lineRule="exact"/>
              <w:ind w:left="0" w:right="-1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275"/>
        </w:trPr>
        <w:tc>
          <w:tcPr>
            <w:tcW w:w="1091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tabs>
                <w:tab w:val="left" w:pos="1100"/>
                <w:tab w:val="left" w:pos="2860"/>
              </w:tabs>
              <w:spacing w:line="256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0" w:right="-1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572384" w:rsidRDefault="00572384">
      <w:pPr>
        <w:pStyle w:val="a3"/>
        <w:spacing w:before="9"/>
        <w:rPr>
          <w:sz w:val="40"/>
        </w:rPr>
      </w:pPr>
    </w:p>
    <w:p w:rsidR="00572384" w:rsidRDefault="00572384">
      <w:pPr>
        <w:pStyle w:val="a3"/>
        <w:ind w:left="1929" w:right="1076"/>
        <w:jc w:val="both"/>
      </w:pPr>
    </w:p>
    <w:p w:rsidR="00572384" w:rsidRDefault="00572384">
      <w:pPr>
        <w:jc w:val="center"/>
        <w:sectPr w:rsidR="00572384">
          <w:type w:val="continuous"/>
          <w:pgSz w:w="11910" w:h="16840"/>
          <w:pgMar w:top="1580" w:right="0" w:bottom="0" w:left="0" w:header="720" w:footer="720" w:gutter="0"/>
          <w:cols w:space="720"/>
        </w:sectPr>
      </w:pPr>
    </w:p>
    <w:tbl>
      <w:tblPr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947"/>
        <w:gridCol w:w="1968"/>
        <w:gridCol w:w="2200"/>
      </w:tblGrid>
      <w:tr w:rsidR="00572384">
        <w:trPr>
          <w:trHeight w:val="275"/>
        </w:trPr>
        <w:tc>
          <w:tcPr>
            <w:tcW w:w="920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познакомимся»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поступлении</w:t>
            </w:r>
          </w:p>
        </w:tc>
        <w:tc>
          <w:tcPr>
            <w:tcW w:w="2200" w:type="dxa"/>
            <w:vAlign w:val="center"/>
          </w:tcPr>
          <w:p w:rsidR="00572384" w:rsidRDefault="0057238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572384">
        <w:trPr>
          <w:trHeight w:val="551"/>
        </w:trPr>
        <w:tc>
          <w:tcPr>
            <w:tcW w:w="92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индивидуальных листов</w:t>
            </w:r>
          </w:p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</w:p>
          <w:p w:rsidR="00572384" w:rsidRDefault="00C26660">
            <w:pPr>
              <w:pStyle w:val="TableParagraph"/>
              <w:spacing w:line="270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72384">
        <w:trPr>
          <w:trHeight w:val="827"/>
        </w:trPr>
        <w:tc>
          <w:tcPr>
            <w:tcW w:w="92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поступлении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72384">
        <w:trPr>
          <w:trHeight w:val="827"/>
        </w:trPr>
        <w:tc>
          <w:tcPr>
            <w:tcW w:w="92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72384" w:rsidRDefault="00C26660">
            <w:pPr>
              <w:pStyle w:val="TableParagraph"/>
              <w:spacing w:line="270" w:lineRule="atLeast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целью составления рекомендаций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572384" w:rsidRDefault="00C26660">
            <w:pPr>
              <w:pStyle w:val="TableParagraph"/>
              <w:spacing w:line="270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551"/>
        </w:trPr>
        <w:tc>
          <w:tcPr>
            <w:tcW w:w="92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72384">
        <w:trPr>
          <w:trHeight w:val="551"/>
        </w:trPr>
        <w:tc>
          <w:tcPr>
            <w:tcW w:w="92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572384" w:rsidRDefault="00C2666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</w:p>
          <w:p w:rsidR="00572384" w:rsidRDefault="00C26660">
            <w:pPr>
              <w:pStyle w:val="TableParagraph"/>
              <w:spacing w:line="270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61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72384" w:rsidRDefault="00C26660">
            <w:pPr>
              <w:pStyle w:val="TableParagraph"/>
              <w:spacing w:line="270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72384">
        <w:trPr>
          <w:trHeight w:val="1382"/>
        </w:trPr>
        <w:tc>
          <w:tcPr>
            <w:tcW w:w="920" w:type="dxa"/>
            <w:vAlign w:val="center"/>
          </w:tcPr>
          <w:p w:rsidR="00572384" w:rsidRDefault="00C2666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47" w:type="dxa"/>
            <w:vAlign w:val="center"/>
          </w:tcPr>
          <w:p w:rsidR="00572384" w:rsidRDefault="00C26660">
            <w:pPr>
              <w:pStyle w:val="TableParagraph"/>
              <w:ind w:right="669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1968" w:type="dxa"/>
            <w:vAlign w:val="center"/>
          </w:tcPr>
          <w:p w:rsidR="00572384" w:rsidRDefault="00C26660">
            <w:pPr>
              <w:pStyle w:val="TableParagraph"/>
              <w:spacing w:line="264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572384" w:rsidRDefault="00C26660">
            <w:pPr>
              <w:pStyle w:val="TableParagraph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консилиуму</w:t>
            </w:r>
          </w:p>
        </w:tc>
        <w:tc>
          <w:tcPr>
            <w:tcW w:w="2200" w:type="dxa"/>
            <w:vAlign w:val="center"/>
          </w:tcPr>
          <w:p w:rsidR="00572384" w:rsidRDefault="00C26660">
            <w:pPr>
              <w:pStyle w:val="TableParagraph"/>
              <w:spacing w:line="264" w:lineRule="exac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72384" w:rsidRDefault="00C26660">
            <w:pPr>
              <w:pStyle w:val="TableParagraph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</w:p>
          <w:p w:rsidR="00572384" w:rsidRDefault="00C26660">
            <w:pPr>
              <w:pStyle w:val="TableParagraph"/>
              <w:spacing w:line="270" w:lineRule="atLeast"/>
              <w:ind w:left="108" w:rightChars="-10" w:right="-2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rPr>
          <w:sz w:val="20"/>
        </w:rPr>
      </w:pPr>
    </w:p>
    <w:p w:rsidR="00572384" w:rsidRDefault="00572384">
      <w:pPr>
        <w:pStyle w:val="a3"/>
        <w:spacing w:before="8"/>
        <w:rPr>
          <w:sz w:val="28"/>
        </w:rPr>
      </w:pPr>
    </w:p>
    <w:p w:rsidR="00572384" w:rsidRDefault="00572384">
      <w:pPr>
        <w:pStyle w:val="a3"/>
        <w:spacing w:before="90"/>
        <w:ind w:left="1929" w:right="1076"/>
        <w:jc w:val="center"/>
        <w:sectPr w:rsidR="00572384">
          <w:pgSz w:w="11910" w:h="16840"/>
          <w:pgMar w:top="840" w:right="0" w:bottom="0" w:left="0" w:header="720" w:footer="720" w:gutter="0"/>
          <w:cols w:space="720"/>
        </w:sectPr>
      </w:pPr>
    </w:p>
    <w:p w:rsidR="00572384" w:rsidRDefault="00C26660">
      <w:pPr>
        <w:spacing w:before="70"/>
        <w:ind w:right="844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№7</w:t>
      </w:r>
    </w:p>
    <w:p w:rsidR="00572384" w:rsidRDefault="00572384">
      <w:pPr>
        <w:pStyle w:val="a3"/>
        <w:spacing w:before="1"/>
        <w:jc w:val="center"/>
        <w:rPr>
          <w:b/>
          <w:i/>
        </w:rPr>
      </w:pPr>
    </w:p>
    <w:p w:rsidR="00572384" w:rsidRDefault="00C26660">
      <w:pPr>
        <w:pStyle w:val="1"/>
        <w:ind w:left="1100"/>
        <w:jc w:val="center"/>
      </w:pPr>
      <w:r>
        <w:t>ПЛАН</w:t>
      </w:r>
      <w:r>
        <w:rPr>
          <w:spacing w:val="-1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ЭКСКУРСИЙ</w:t>
      </w:r>
    </w:p>
    <w:p w:rsidR="00572384" w:rsidRDefault="00C26660">
      <w:pPr>
        <w:ind w:left="1320"/>
        <w:jc w:val="center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z w:val="28"/>
        </w:rPr>
        <w:t xml:space="preserve">, </w:t>
      </w:r>
      <w:r>
        <w:rPr>
          <w:b/>
          <w:sz w:val="28"/>
        </w:rPr>
        <w:t>ВТОРАЯ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МЛАДШАЯ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ГРУППА:</w:t>
      </w:r>
    </w:p>
    <w:p w:rsidR="00572384" w:rsidRDefault="00C26660">
      <w:pPr>
        <w:pStyle w:val="1"/>
        <w:spacing w:line="319" w:lineRule="exact"/>
        <w:rPr>
          <w:b w:val="0"/>
        </w:rPr>
      </w:pPr>
      <w:r>
        <w:t>ЦЕЛЬ</w:t>
      </w:r>
      <w:r>
        <w:rPr>
          <w:b w:val="0"/>
        </w:rPr>
        <w:t>: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706"/>
        </w:tabs>
        <w:spacing w:line="293" w:lineRule="exact"/>
        <w:ind w:left="2705" w:hanging="361"/>
        <w:rPr>
          <w:rFonts w:ascii="Symbol" w:hAnsi="Symbol"/>
          <w:sz w:val="24"/>
        </w:rPr>
      </w:pPr>
      <w:r>
        <w:rPr>
          <w:sz w:val="24"/>
        </w:rPr>
        <w:t>Пробуждать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706"/>
        </w:tabs>
        <w:ind w:left="2705" w:right="848" w:hanging="360"/>
        <w:rPr>
          <w:rFonts w:ascii="Symbol" w:hAnsi="Symbol"/>
          <w:sz w:val="24"/>
        </w:rPr>
      </w:pPr>
      <w:r>
        <w:rPr>
          <w:sz w:val="24"/>
        </w:rPr>
        <w:t xml:space="preserve">Развивать способность целенаправленно </w:t>
      </w:r>
      <w:r>
        <w:rPr>
          <w:sz w:val="24"/>
        </w:rPr>
        <w:t>наблюдать, исследовать, давать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706"/>
        </w:tabs>
        <w:spacing w:before="3" w:line="237" w:lineRule="auto"/>
        <w:ind w:left="2705" w:right="847" w:hanging="360"/>
        <w:rPr>
          <w:rFonts w:ascii="Symbol" w:hAnsi="Symbol"/>
          <w:sz w:val="24"/>
        </w:rPr>
      </w:pPr>
      <w:r>
        <w:rPr>
          <w:sz w:val="24"/>
        </w:rPr>
        <w:t>Формировать систематизированные знания о природе ближайшего 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природой.</w:t>
      </w:r>
    </w:p>
    <w:p w:rsidR="00572384" w:rsidRDefault="00C26660">
      <w:pPr>
        <w:pStyle w:val="a4"/>
        <w:numPr>
          <w:ilvl w:val="1"/>
          <w:numId w:val="22"/>
        </w:numPr>
        <w:tabs>
          <w:tab w:val="left" w:pos="2706"/>
        </w:tabs>
        <w:spacing w:before="5"/>
        <w:ind w:left="2705" w:hanging="361"/>
        <w:rPr>
          <w:rFonts w:ascii="Symbol" w:hAnsi="Symbol"/>
          <w:sz w:val="24"/>
        </w:rPr>
      </w:pPr>
      <w:r>
        <w:rPr>
          <w:sz w:val="24"/>
        </w:rPr>
        <w:t>Обогащать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говорную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речь.</w:t>
      </w:r>
    </w:p>
    <w:tbl>
      <w:tblPr>
        <w:tblpPr w:leftFromText="180" w:rightFromText="180" w:vertAnchor="text" w:horzAnchor="page" w:tblpX="1510" w:tblpY="34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9"/>
        <w:gridCol w:w="3145"/>
        <w:gridCol w:w="3024"/>
      </w:tblGrid>
      <w:tr w:rsidR="00572384">
        <w:trPr>
          <w:trHeight w:val="1164"/>
        </w:trPr>
        <w:tc>
          <w:tcPr>
            <w:tcW w:w="3149" w:type="dxa"/>
          </w:tcPr>
          <w:p w:rsidR="00572384" w:rsidRDefault="00C26660">
            <w:pPr>
              <w:pStyle w:val="TableParagraph"/>
              <w:ind w:left="196" w:right="18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прогулка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спортивную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</w:p>
          <w:p w:rsidR="00572384" w:rsidRDefault="00C26660">
            <w:pPr>
              <w:pStyle w:val="TableParagraph"/>
              <w:spacing w:line="259" w:lineRule="exact"/>
              <w:ind w:left="958" w:right="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сада.</w:t>
            </w:r>
          </w:p>
        </w:tc>
        <w:tc>
          <w:tcPr>
            <w:tcW w:w="3145" w:type="dxa"/>
          </w:tcPr>
          <w:p w:rsidR="00572384" w:rsidRDefault="00C26660">
            <w:pPr>
              <w:pStyle w:val="TableParagraph"/>
              <w:spacing w:before="133"/>
              <w:ind w:left="24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территории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сада.</w:t>
            </w:r>
          </w:p>
        </w:tc>
        <w:tc>
          <w:tcPr>
            <w:tcW w:w="3024" w:type="dxa"/>
          </w:tcPr>
          <w:p w:rsidR="00572384" w:rsidRDefault="00C26660">
            <w:pPr>
              <w:pStyle w:val="TableParagraph"/>
              <w:spacing w:before="133"/>
              <w:ind w:left="570" w:right="483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Экскурсия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цветникам.</w:t>
            </w:r>
          </w:p>
        </w:tc>
      </w:tr>
    </w:tbl>
    <w:p w:rsidR="00572384" w:rsidRDefault="00572384">
      <w:pPr>
        <w:pStyle w:val="a3"/>
        <w:rPr>
          <w:sz w:val="16"/>
        </w:rPr>
      </w:pPr>
    </w:p>
    <w:p w:rsidR="00572384" w:rsidRDefault="00C26660">
      <w:pPr>
        <w:pStyle w:val="1"/>
        <w:spacing w:before="90" w:line="319" w:lineRule="exact"/>
        <w:ind w:left="5014"/>
      </w:pPr>
      <w:r>
        <w:t>СРЕДНЯЯ</w:t>
      </w:r>
      <w:r>
        <w:rPr>
          <w:spacing w:val="-3"/>
        </w:rPr>
        <w:t xml:space="preserve"> </w:t>
      </w:r>
      <w:r>
        <w:t>ГРУППА:</w:t>
      </w:r>
    </w:p>
    <w:p w:rsidR="00572384" w:rsidRDefault="00C26660">
      <w:pPr>
        <w:pStyle w:val="2"/>
        <w:rPr>
          <w:b w:val="0"/>
        </w:rPr>
      </w:pPr>
      <w:r>
        <w:t>ЦЕЛЬ</w:t>
      </w:r>
      <w:r>
        <w:rPr>
          <w:b w:val="0"/>
        </w:rPr>
        <w:t>:</w:t>
      </w:r>
    </w:p>
    <w:p w:rsidR="00572384" w:rsidRDefault="00C26660">
      <w:pPr>
        <w:pStyle w:val="a4"/>
        <w:numPr>
          <w:ilvl w:val="0"/>
          <w:numId w:val="23"/>
        </w:numPr>
        <w:tabs>
          <w:tab w:val="left" w:pos="2421"/>
          <w:tab w:val="left" w:pos="2422"/>
        </w:tabs>
        <w:spacing w:before="5" w:line="237" w:lineRule="auto"/>
        <w:ind w:right="857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действительностью,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572384" w:rsidRDefault="00C26660">
      <w:pPr>
        <w:pStyle w:val="a4"/>
        <w:numPr>
          <w:ilvl w:val="0"/>
          <w:numId w:val="23"/>
        </w:numPr>
        <w:tabs>
          <w:tab w:val="left" w:pos="2421"/>
          <w:tab w:val="left" w:pos="2422"/>
        </w:tabs>
        <w:spacing w:before="4" w:line="237" w:lineRule="auto"/>
        <w:ind w:right="85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пониманию ребенка.</w:t>
      </w:r>
    </w:p>
    <w:p w:rsidR="00572384" w:rsidRDefault="00C26660">
      <w:pPr>
        <w:pStyle w:val="a4"/>
        <w:numPr>
          <w:ilvl w:val="0"/>
          <w:numId w:val="23"/>
        </w:numPr>
        <w:tabs>
          <w:tab w:val="left" w:pos="2421"/>
          <w:tab w:val="left" w:pos="2422"/>
        </w:tabs>
        <w:spacing w:before="5" w:line="237" w:lineRule="auto"/>
        <w:ind w:right="85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Обогащать словарный запас.</w:t>
      </w:r>
    </w:p>
    <w:p w:rsidR="00572384" w:rsidRDefault="00C26660">
      <w:pPr>
        <w:pStyle w:val="a4"/>
        <w:numPr>
          <w:ilvl w:val="0"/>
          <w:numId w:val="23"/>
        </w:numPr>
        <w:tabs>
          <w:tab w:val="left" w:pos="2421"/>
          <w:tab w:val="left" w:pos="2422"/>
        </w:tabs>
        <w:spacing w:before="2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речь.</w:t>
      </w:r>
    </w:p>
    <w:p w:rsidR="00572384" w:rsidRDefault="00572384">
      <w:pPr>
        <w:pStyle w:val="a3"/>
        <w:spacing w:before="6" w:after="1"/>
        <w:rPr>
          <w:sz w:val="27"/>
        </w:rPr>
      </w:pPr>
    </w:p>
    <w:tbl>
      <w:tblPr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3007"/>
        <w:gridCol w:w="3040"/>
      </w:tblGrid>
      <w:tr w:rsidR="00572384">
        <w:trPr>
          <w:trHeight w:val="1037"/>
        </w:trPr>
        <w:tc>
          <w:tcPr>
            <w:tcW w:w="3011" w:type="dxa"/>
          </w:tcPr>
          <w:p w:rsidR="00572384" w:rsidRDefault="00C26660">
            <w:pPr>
              <w:pStyle w:val="TableParagraph"/>
              <w:ind w:left="590" w:right="542" w:hanging="24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Экскурсия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</w:r>
          </w:p>
          <w:p w:rsidR="00572384" w:rsidRDefault="00C26660">
            <w:pPr>
              <w:pStyle w:val="TableParagraph"/>
              <w:spacing w:line="270" w:lineRule="atLeast"/>
              <w:ind w:left="482" w:right="417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«Транспорт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нашей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улице»</w:t>
            </w:r>
          </w:p>
        </w:tc>
        <w:tc>
          <w:tcPr>
            <w:tcW w:w="3007" w:type="dxa"/>
          </w:tcPr>
          <w:p w:rsidR="00572384" w:rsidRDefault="00C2666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</w:t>
            </w:r>
          </w:p>
          <w:p w:rsidR="00572384" w:rsidRDefault="00C26660">
            <w:pPr>
              <w:pStyle w:val="TableParagraph"/>
              <w:ind w:left="846" w:right="173" w:hanging="648"/>
              <w:rPr>
                <w:b/>
                <w:sz w:val="24"/>
              </w:rPr>
            </w:pPr>
            <w:r>
              <w:rPr>
                <w:b/>
                <w:sz w:val="24"/>
              </w:rPr>
              <w:t>«Опасные места 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дворе».</w:t>
            </w:r>
          </w:p>
        </w:tc>
        <w:tc>
          <w:tcPr>
            <w:tcW w:w="3040" w:type="dxa"/>
          </w:tcPr>
          <w:p w:rsidR="00572384" w:rsidRDefault="00C26660">
            <w:pPr>
              <w:pStyle w:val="TableParagraph"/>
              <w:spacing w:before="133"/>
              <w:ind w:left="263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участкам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</w:tr>
    </w:tbl>
    <w:p w:rsidR="00572384" w:rsidRDefault="00572384">
      <w:pPr>
        <w:pStyle w:val="a3"/>
        <w:rPr>
          <w:sz w:val="20"/>
        </w:rPr>
      </w:pPr>
    </w:p>
    <w:p w:rsidR="00572384" w:rsidRDefault="00C26660">
      <w:pPr>
        <w:pStyle w:val="1"/>
        <w:spacing w:before="89" w:line="319" w:lineRule="exact"/>
        <w:ind w:left="1100"/>
        <w:jc w:val="center"/>
      </w:pPr>
      <w:r>
        <w:t>СТАРШАЯ</w:t>
      </w:r>
      <w:r>
        <w:t xml:space="preserve">, ПОДГОТОВИТЕЛЬНАЯ </w:t>
      </w:r>
      <w:r>
        <w:rPr>
          <w:spacing w:val="-3"/>
        </w:rPr>
        <w:t xml:space="preserve"> </w:t>
      </w:r>
      <w:r>
        <w:t>ГРУППА</w:t>
      </w:r>
      <w:r>
        <w:t>:</w:t>
      </w:r>
    </w:p>
    <w:p w:rsidR="00572384" w:rsidRDefault="00C26660">
      <w:pPr>
        <w:pStyle w:val="2"/>
        <w:rPr>
          <w:b w:val="0"/>
        </w:rPr>
      </w:pPr>
      <w:r>
        <w:t>ЦЕЛЬ</w:t>
      </w:r>
      <w:r>
        <w:rPr>
          <w:b w:val="0"/>
        </w:rPr>
        <w:t>:</w:t>
      </w:r>
    </w:p>
    <w:p w:rsidR="00572384" w:rsidRDefault="00C26660">
      <w:pPr>
        <w:pStyle w:val="a4"/>
        <w:numPr>
          <w:ilvl w:val="0"/>
          <w:numId w:val="23"/>
        </w:numPr>
        <w:tabs>
          <w:tab w:val="left" w:pos="2422"/>
        </w:tabs>
        <w:spacing w:before="3" w:line="293" w:lineRule="exact"/>
        <w:rPr>
          <w:sz w:val="24"/>
        </w:rPr>
      </w:pP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действительности.</w:t>
      </w:r>
    </w:p>
    <w:p w:rsidR="00572384" w:rsidRDefault="00C26660">
      <w:pPr>
        <w:pStyle w:val="a4"/>
        <w:numPr>
          <w:ilvl w:val="0"/>
          <w:numId w:val="23"/>
        </w:numPr>
        <w:tabs>
          <w:tab w:val="left" w:pos="2422"/>
        </w:tabs>
        <w:spacing w:before="2" w:line="237" w:lineRule="auto"/>
        <w:ind w:right="852"/>
        <w:rPr>
          <w:sz w:val="24"/>
        </w:rPr>
      </w:pPr>
      <w:r>
        <w:rPr>
          <w:sz w:val="24"/>
        </w:rPr>
        <w:t>Стимулировать детей задавать вопросы и выражать свое отношение к увиденному,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объекту.</w:t>
      </w:r>
    </w:p>
    <w:p w:rsidR="00572384" w:rsidRDefault="00C26660">
      <w:pPr>
        <w:pStyle w:val="a4"/>
        <w:numPr>
          <w:ilvl w:val="0"/>
          <w:numId w:val="23"/>
        </w:numPr>
        <w:tabs>
          <w:tab w:val="left" w:pos="2422"/>
        </w:tabs>
        <w:spacing w:before="8" w:line="237" w:lineRule="auto"/>
        <w:ind w:right="850"/>
        <w:rPr>
          <w:sz w:val="24"/>
        </w:rPr>
      </w:pPr>
      <w:r>
        <w:rPr>
          <w:sz w:val="24"/>
        </w:rPr>
        <w:t xml:space="preserve">Учить детей видеть направленность прогулки на конкретно значимый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572384" w:rsidRDefault="00C26660">
      <w:pPr>
        <w:pStyle w:val="a4"/>
        <w:numPr>
          <w:ilvl w:val="0"/>
          <w:numId w:val="23"/>
        </w:numPr>
        <w:tabs>
          <w:tab w:val="left" w:pos="2422"/>
        </w:tabs>
        <w:spacing w:before="4"/>
        <w:rPr>
          <w:sz w:val="24"/>
        </w:rPr>
      </w:pPr>
      <w:r>
        <w:rPr>
          <w:sz w:val="24"/>
        </w:rPr>
        <w:t>Обогащать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запас.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572384" w:rsidRDefault="00572384">
      <w:pPr>
        <w:pStyle w:val="a3"/>
        <w:spacing w:before="5"/>
      </w:pPr>
    </w:p>
    <w:tbl>
      <w:tblPr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2358"/>
        <w:gridCol w:w="2379"/>
        <w:gridCol w:w="2266"/>
      </w:tblGrid>
      <w:tr w:rsidR="00572384">
        <w:trPr>
          <w:trHeight w:val="1212"/>
        </w:trPr>
        <w:tc>
          <w:tcPr>
            <w:tcW w:w="2356" w:type="dxa"/>
          </w:tcPr>
          <w:p w:rsidR="00572384" w:rsidRDefault="00C26660">
            <w:pPr>
              <w:pStyle w:val="TableParagraph"/>
              <w:ind w:left="238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</w:t>
            </w:r>
          </w:p>
          <w:p w:rsidR="00572384" w:rsidRDefault="00C26660">
            <w:pPr>
              <w:pStyle w:val="TableParagraph"/>
              <w:ind w:left="235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знаки</w:t>
            </w:r>
          </w:p>
          <w:p w:rsidR="00572384" w:rsidRDefault="00C26660">
            <w:pPr>
              <w:pStyle w:val="TableParagraph"/>
              <w:ind w:left="238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водителей»</w:t>
            </w:r>
          </w:p>
        </w:tc>
        <w:tc>
          <w:tcPr>
            <w:tcW w:w="2358" w:type="dxa"/>
          </w:tcPr>
          <w:p w:rsidR="00572384" w:rsidRDefault="00C26660">
            <w:pPr>
              <w:pStyle w:val="TableParagraph"/>
              <w:ind w:left="525" w:right="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Экскурсия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</w:r>
          </w:p>
          <w:p w:rsidR="00572384" w:rsidRDefault="00C26660">
            <w:pPr>
              <w:pStyle w:val="TableParagraph"/>
              <w:ind w:left="525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«Велосипед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дорога!</w:t>
            </w:r>
          </w:p>
        </w:tc>
        <w:tc>
          <w:tcPr>
            <w:tcW w:w="2379" w:type="dxa"/>
          </w:tcPr>
          <w:p w:rsidR="00572384" w:rsidRDefault="00C26660">
            <w:pPr>
              <w:pStyle w:val="TableParagraph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</w:t>
            </w:r>
          </w:p>
          <w:p w:rsidR="00572384" w:rsidRDefault="00C26660">
            <w:pPr>
              <w:pStyle w:val="TableParagraph"/>
              <w:ind w:left="249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знаки</w:t>
            </w:r>
          </w:p>
          <w:p w:rsidR="00572384" w:rsidRDefault="00C26660">
            <w:pPr>
              <w:pStyle w:val="TableParagraph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водителей»</w:t>
            </w:r>
          </w:p>
        </w:tc>
        <w:tc>
          <w:tcPr>
            <w:tcW w:w="2266" w:type="dxa"/>
          </w:tcPr>
          <w:p w:rsidR="00572384" w:rsidRDefault="00C26660">
            <w:pPr>
              <w:pStyle w:val="TableParagraph"/>
              <w:ind w:left="476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Экскурсия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</w:r>
          </w:p>
          <w:p w:rsidR="00572384" w:rsidRDefault="00C26660">
            <w:pPr>
              <w:pStyle w:val="TableParagraph"/>
              <w:ind w:left="476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«Велосипед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дорога!</w:t>
            </w:r>
          </w:p>
        </w:tc>
      </w:tr>
    </w:tbl>
    <w:p w:rsidR="00DC3203" w:rsidRDefault="00DC3203">
      <w:pPr>
        <w:pStyle w:val="a3"/>
        <w:spacing w:before="90"/>
        <w:ind w:right="1076"/>
        <w:jc w:val="both"/>
      </w:pPr>
    </w:p>
    <w:p w:rsidR="00572384" w:rsidRDefault="00DC3203" w:rsidP="00DC3203">
      <w:pPr>
        <w:tabs>
          <w:tab w:val="left" w:pos="8748"/>
        </w:tabs>
      </w:pPr>
      <w:r>
        <w:tab/>
      </w:r>
    </w:p>
    <w:p w:rsidR="00DC3203" w:rsidRDefault="00DC3203" w:rsidP="00DC3203">
      <w:pPr>
        <w:tabs>
          <w:tab w:val="left" w:pos="8748"/>
        </w:tabs>
      </w:pPr>
    </w:p>
    <w:p w:rsidR="00DC3203" w:rsidRDefault="00DC3203" w:rsidP="00DC3203">
      <w:pPr>
        <w:tabs>
          <w:tab w:val="left" w:pos="8748"/>
        </w:tabs>
      </w:pPr>
    </w:p>
    <w:p w:rsidR="00DC3203" w:rsidRDefault="00DC3203" w:rsidP="00DC3203">
      <w:pPr>
        <w:tabs>
          <w:tab w:val="left" w:pos="8748"/>
        </w:tabs>
      </w:pPr>
    </w:p>
    <w:p w:rsidR="00DC3203" w:rsidRPr="00DC3203" w:rsidRDefault="00DC3203" w:rsidP="00DC3203">
      <w:pPr>
        <w:tabs>
          <w:tab w:val="left" w:pos="8748"/>
        </w:tabs>
      </w:pPr>
      <w:r w:rsidRPr="00DC3203">
        <w:rPr>
          <w:noProof/>
          <w:lang w:eastAsia="ru-RU"/>
        </w:rPr>
        <w:lastRenderedPageBreak/>
        <w:drawing>
          <wp:inline distT="0" distB="0" distL="0" distR="0">
            <wp:extent cx="9531751" cy="7067414"/>
            <wp:effectExtent l="0" t="6033" r="6668" b="6667"/>
            <wp:docPr id="2" name="Рисунок 2" descr="C:\Users\делопроизводители\Downloads\WhatsApp Image 2024-06-10 at 12.36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лопроизводители\Downloads\WhatsApp Image 2024-06-10 at 12.36.50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60823" cy="70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3203" w:rsidRPr="00DC3203" w:rsidSect="00DC3203">
      <w:pgSz w:w="11910" w:h="16840"/>
      <w:pgMar w:top="700" w:right="0" w:bottom="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660" w:rsidRDefault="00C26660">
      <w:r>
        <w:separator/>
      </w:r>
    </w:p>
  </w:endnote>
  <w:endnote w:type="continuationSeparator" w:id="0">
    <w:p w:rsidR="00C26660" w:rsidRDefault="00C2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660" w:rsidRDefault="00C26660">
      <w:r>
        <w:separator/>
      </w:r>
    </w:p>
  </w:footnote>
  <w:footnote w:type="continuationSeparator" w:id="0">
    <w:p w:rsidR="00C26660" w:rsidRDefault="00C26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numFmt w:val="bullet"/>
      <w:lvlText w:val=""/>
      <w:lvlJc w:val="left"/>
      <w:pPr>
        <w:ind w:left="107" w:hanging="284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19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9C8AC8EF"/>
    <w:multiLevelType w:val="multilevel"/>
    <w:tmpl w:val="9C8AC8EF"/>
    <w:lvl w:ilvl="0">
      <w:numFmt w:val="bullet"/>
      <w:lvlText w:val=""/>
      <w:lvlJc w:val="left"/>
      <w:pPr>
        <w:ind w:left="108" w:hanging="317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19" w:hanging="31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B5E306ED"/>
    <w:multiLevelType w:val="multilevel"/>
    <w:tmpl w:val="B5E306ED"/>
    <w:lvl w:ilvl="0">
      <w:numFmt w:val="bullet"/>
      <w:lvlText w:val=""/>
      <w:lvlJc w:val="left"/>
      <w:pPr>
        <w:ind w:left="10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28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6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9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24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BF205925"/>
    <w:multiLevelType w:val="multilevel"/>
    <w:tmpl w:val="BF205925"/>
    <w:lvl w:ilvl="0">
      <w:numFmt w:val="bullet"/>
      <w:lvlText w:val=""/>
      <w:lvlJc w:val="left"/>
      <w:pPr>
        <w:ind w:left="143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64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88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08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32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C8879AEF"/>
    <w:multiLevelType w:val="multilevel"/>
    <w:tmpl w:val="C8879AEF"/>
    <w:lvl w:ilvl="0">
      <w:numFmt w:val="bullet"/>
      <w:lvlText w:val=""/>
      <w:lvlJc w:val="left"/>
      <w:pPr>
        <w:ind w:left="107" w:hanging="272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19" w:hanging="2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2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108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19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D7F9FE59"/>
    <w:multiLevelType w:val="multilevel"/>
    <w:tmpl w:val="D7F9FE59"/>
    <w:lvl w:ilvl="0">
      <w:numFmt w:val="bullet"/>
      <w:lvlText w:val=""/>
      <w:lvlJc w:val="left"/>
      <w:pPr>
        <w:ind w:left="108" w:hanging="284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19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DCBA6B53"/>
    <w:multiLevelType w:val="multilevel"/>
    <w:tmpl w:val="DCBA6B53"/>
    <w:lvl w:ilvl="0">
      <w:numFmt w:val="bullet"/>
      <w:lvlText w:val=""/>
      <w:lvlJc w:val="left"/>
      <w:pPr>
        <w:ind w:left="108" w:hanging="38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19" w:hanging="38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389"/>
      </w:pPr>
      <w:rPr>
        <w:rFonts w:hint="default"/>
        <w:lang w:val="ru-RU" w:eastAsia="en-US" w:bidi="ar-SA"/>
      </w:rPr>
    </w:lvl>
  </w:abstractNum>
  <w:abstractNum w:abstractNumId="8" w15:restartNumberingAfterBreak="0">
    <w:nsid w:val="F4B5D9F5"/>
    <w:multiLevelType w:val="multilevel"/>
    <w:tmpl w:val="F4B5D9F5"/>
    <w:lvl w:ilvl="0">
      <w:numFmt w:val="bullet"/>
      <w:lvlText w:val=""/>
      <w:lvlJc w:val="left"/>
      <w:pPr>
        <w:ind w:left="602" w:hanging="320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069" w:hanging="3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38" w:hanging="3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7" w:hanging="3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6" w:hanging="3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5" w:hanging="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14" w:hanging="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83" w:hanging="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52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248C179"/>
    <w:multiLevelType w:val="multilevel"/>
    <w:tmpl w:val="0248C179"/>
    <w:lvl w:ilvl="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3D62ECE"/>
    <w:multiLevelType w:val="multilevel"/>
    <w:tmpl w:val="03D62ECE"/>
    <w:lvl w:ilvl="0">
      <w:numFmt w:val="bullet"/>
      <w:lvlText w:val=""/>
      <w:lvlJc w:val="left"/>
      <w:pPr>
        <w:ind w:left="10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28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6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9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24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E640482"/>
    <w:multiLevelType w:val="multilevel"/>
    <w:tmpl w:val="0E640482"/>
    <w:lvl w:ilvl="0">
      <w:numFmt w:val="bullet"/>
      <w:lvlText w:val="-"/>
      <w:lvlJc w:val="left"/>
      <w:pPr>
        <w:ind w:left="1702" w:hanging="202"/>
      </w:pPr>
      <w:rPr>
        <w:rFonts w:ascii="Times New Roman" w:eastAsia="Times New Roman" w:hAnsi="Times New Roman" w:cs="Times New Roman" w:hint="default"/>
        <w:color w:val="FFFFFF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702" w:hanging="77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41" w:hanging="7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773"/>
      </w:pPr>
      <w:rPr>
        <w:rFonts w:hint="default"/>
        <w:lang w:val="ru-RU" w:eastAsia="en-US" w:bidi="ar-SA"/>
      </w:rPr>
    </w:lvl>
  </w:abstractNum>
  <w:abstractNum w:abstractNumId="13" w15:restartNumberingAfterBreak="0">
    <w:nsid w:val="2470EC97"/>
    <w:multiLevelType w:val="multilevel"/>
    <w:tmpl w:val="2470EC97"/>
    <w:lvl w:ilvl="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5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5B654F3"/>
    <w:multiLevelType w:val="multilevel"/>
    <w:tmpl w:val="25B654F3"/>
    <w:lvl w:ilvl="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A8F537B"/>
    <w:multiLevelType w:val="multilevel"/>
    <w:tmpl w:val="2A8F537B"/>
    <w:lvl w:ilvl="0">
      <w:numFmt w:val="bullet"/>
      <w:lvlText w:val=""/>
      <w:lvlJc w:val="left"/>
      <w:pPr>
        <w:ind w:left="107" w:hanging="284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19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46A08BB8"/>
    <w:multiLevelType w:val="multilevel"/>
    <w:tmpl w:val="46A08BB8"/>
    <w:lvl w:ilvl="0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C1BAE26"/>
    <w:multiLevelType w:val="multilevel"/>
    <w:tmpl w:val="4C1BAE26"/>
    <w:lvl w:ilvl="0">
      <w:numFmt w:val="bullet"/>
      <w:lvlText w:val=""/>
      <w:lvlJc w:val="left"/>
      <w:pPr>
        <w:ind w:left="108" w:hanging="317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19" w:hanging="31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317"/>
      </w:pPr>
      <w:rPr>
        <w:rFonts w:hint="default"/>
        <w:lang w:val="ru-RU" w:eastAsia="en-US" w:bidi="ar-SA"/>
      </w:rPr>
    </w:lvl>
  </w:abstractNum>
  <w:abstractNum w:abstractNumId="18" w15:restartNumberingAfterBreak="0">
    <w:nsid w:val="4D4DC07F"/>
    <w:multiLevelType w:val="multilevel"/>
    <w:tmpl w:val="4D4DC07F"/>
    <w:lvl w:ilvl="0">
      <w:numFmt w:val="bullet"/>
      <w:lvlText w:val="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033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06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2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44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59ADCABA"/>
    <w:multiLevelType w:val="multilevel"/>
    <w:tmpl w:val="59ADCABA"/>
    <w:lvl w:ilvl="0">
      <w:numFmt w:val="bullet"/>
      <w:lvlText w:val=""/>
      <w:lvlJc w:val="left"/>
      <w:pPr>
        <w:ind w:left="143" w:hanging="38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64" w:hanging="38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8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60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0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32" w:hanging="389"/>
      </w:pPr>
      <w:rPr>
        <w:rFonts w:hint="default"/>
        <w:lang w:val="ru-RU" w:eastAsia="en-US" w:bidi="ar-SA"/>
      </w:rPr>
    </w:lvl>
  </w:abstractNum>
  <w:abstractNum w:abstractNumId="20" w15:restartNumberingAfterBreak="0">
    <w:nsid w:val="5A241D34"/>
    <w:multiLevelType w:val="multilevel"/>
    <w:tmpl w:val="5A241D34"/>
    <w:lvl w:ilvl="0">
      <w:numFmt w:val="bullet"/>
      <w:lvlText w:val=""/>
      <w:lvlJc w:val="left"/>
      <w:pPr>
        <w:ind w:left="107" w:hanging="284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19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52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60382F6E"/>
    <w:multiLevelType w:val="multilevel"/>
    <w:tmpl w:val="60382F6E"/>
    <w:lvl w:ilvl="0">
      <w:numFmt w:val="bullet"/>
      <w:lvlText w:val=""/>
      <w:lvlJc w:val="left"/>
      <w:pPr>
        <w:ind w:left="424" w:hanging="317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907" w:hanging="31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94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1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68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5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2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29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16" w:hanging="317"/>
      </w:pPr>
      <w:rPr>
        <w:rFonts w:hint="default"/>
        <w:lang w:val="ru-RU" w:eastAsia="en-US" w:bidi="ar-SA"/>
      </w:rPr>
    </w:lvl>
  </w:abstractNum>
  <w:abstractNum w:abstractNumId="22" w15:restartNumberingAfterBreak="0">
    <w:nsid w:val="72183CF9"/>
    <w:multiLevelType w:val="multilevel"/>
    <w:tmpl w:val="72183CF9"/>
    <w:lvl w:ilvl="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2"/>
  </w:num>
  <w:num w:numId="9">
    <w:abstractNumId w:val="10"/>
  </w:num>
  <w:num w:numId="10">
    <w:abstractNumId w:val="0"/>
  </w:num>
  <w:num w:numId="11">
    <w:abstractNumId w:val="15"/>
  </w:num>
  <w:num w:numId="12">
    <w:abstractNumId w:val="20"/>
  </w:num>
  <w:num w:numId="13">
    <w:abstractNumId w:val="4"/>
  </w:num>
  <w:num w:numId="14">
    <w:abstractNumId w:val="18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7"/>
  </w:num>
  <w:num w:numId="21">
    <w:abstractNumId w:val="21"/>
  </w:num>
  <w:num w:numId="22">
    <w:abstractNumId w:val="1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2384"/>
    <w:rsid w:val="00572384"/>
    <w:rsid w:val="00C26660"/>
    <w:rsid w:val="00DC3203"/>
    <w:rsid w:val="0F882DC7"/>
    <w:rsid w:val="1C934370"/>
    <w:rsid w:val="2AE3318B"/>
    <w:rsid w:val="34625033"/>
    <w:rsid w:val="56F6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</o:shapedefaults>
    <o:shapelayout v:ext="edit">
      <o:idmap v:ext="edit" data="1"/>
    </o:shapelayout>
  </w:shapeDefaults>
  <w:decimalSymbol w:val=","/>
  <w:listSeparator w:val=";"/>
  <w14:docId w14:val="00CFE963"/>
  <w15:docId w15:val="{0B6957A9-6137-4AEA-AC72-E44043EC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7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08" w:lineRule="exact"/>
      <w:ind w:left="1702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1"/>
    <w:qFormat/>
    <w:pPr>
      <w:ind w:left="17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7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43</Pages>
  <Words>11528</Words>
  <Characters>65712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делопроизводители</cp:lastModifiedBy>
  <cp:revision>2</cp:revision>
  <cp:lastPrinted>2024-06-04T09:29:00Z</cp:lastPrinted>
  <dcterms:created xsi:type="dcterms:W3CDTF">2024-05-28T05:48:00Z</dcterms:created>
  <dcterms:modified xsi:type="dcterms:W3CDTF">2024-06-10T09:51:00Z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2024-05-28T00:00:00Z</vt:filetime>
  </property>
  <property fmtid="{D5CDD505-2E9C-101B-9397-08002B2CF9AE}" pid="5" name="KSOProductBuildVer">
    <vt:lpwstr>1049-12.2.0.17119</vt:lpwstr>
  </property>
  <property fmtid="{D5CDD505-2E9C-101B-9397-08002B2CF9AE}" pid="6" name="ICV">
    <vt:lpwstr>6D190489030A4439840581B28F1E6604_13</vt:lpwstr>
  </property>
</Properties>
</file>